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413b" w14:textId="3d14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25 ноября 2024 года № 8-33-138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района, подъемное пособие и социальная поддержка для приобретения или строительства жилья – бюджетный кредит, предусмотренное пунктом 1 настоящего решения, предоставляются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Панфиловского районного маслихата от 26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8-22-104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 на 2024 год".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