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4ed" w14:textId="e7f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Коксускому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декабря 2024 года № 37-148.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Коксускому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маслихата Коксуского района от 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Коксускому району на 2023-2024 годы" (опубликовано в эталонном контрольном банке нормативных правовых актов Республики Казахстан 19 мая 2023 года за № 181556).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27 декабря 2024 года № 37-148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по управлению пастбищами и их использованию по Коксускому району на 2025-2029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Коксускому району на 2025-2029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объектах пастбищной инфраструктуры и о сервитутах для прогона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гуртов, отар, табунов, сформированных по видам и половозрастным группам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численности поголовья сельскохозяйственных животных для выпаса на отгонных пастбищах,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официальная статистическая информация по статистике животноводства и растениеводства.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(карта) расположения пастбищ на территории административно-территориальной единицы в разрезе категорий земель, собственников землельных участков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приемлемую карту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карту Коксуского района с обозначенными внешними и внутренними границами и площадями пастбищ, необходимыми для выпаса сельскохозяйственных животных в частном подворье, удовлетворения потребностей населения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В равнинных районах годовое количество атмосферных осадков составляет 150-260 мм, в горных районах – 350-550 мм. Средняя температура в январе составляет -12-16°C, в июле – +18+23°C.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равнинных территориях распространены серо-бурые полупустынные почвы, у подножий гор встречаются светло-коричневые и черные почвы.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протекают реки Коксу, Биже, Жарлыозек, Мукры, Муканчи.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встречаются 109 видов растений. Наиболее распространенные три семейства: злаковые, астровые и маревые.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Пастбищный корм в лугах используется в течение 180-210 дней пастбищного периода.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Коксускому району на 2025-2029 годы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в Коксуском районе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Коксуского района составляет 706695 га. Площадь земель сельскохозяйственного назначения в районе составляет 526616 га.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удовлетворения нужд населе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 гек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тысяч гекта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Коксуском районе 10 сельских округов и 34 населенных пункта. Площадь пастбищ в населенных пунктах составляет 29374 га. Площадь резервного земельного фонда составляет 124413 га. Для выпаса сельскохозяйственных животных необходимо 25550 гектаров пастбищ.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Артыков Ауелбек Абилакимович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Джумагельдинов Кабылбек Сейтаханович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740916301995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Еркинбеков Руслан 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391107302575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 Манат Бейсенбаевич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670602400106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Самат 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520425401737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Болат Курманович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4301101300444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Сбанкулова Каукерхан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750701301708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Тлужанов Сейдахмет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720912302689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Елебеков Сатан Нурмолданович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640402402497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Сбанкулова Каукерхан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750701301708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Маралхан Жандосович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561021301106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Тлеубай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Жексенбай Едил 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480404300847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Исгутты Рашид Отарбаевич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490325300156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Комекбаев Капалбай Комекбаевич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Кырыкбай Нурахман Кырыкбайевич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690918301813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Мухаев Мурат Альмухаевич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500731300475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03-261-077-102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Жоламанова Назира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850512301256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Нуржан Дубекович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960411300360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Күлсақа Адетбек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660407302686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Бактаев Нуржигит Таласбаевич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550204301615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Жасмерген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550204301615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Альдибеков Жумахан Танирбергенулы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600107402397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Айтбала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510726401276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Байсымаков Нурбосын Ногайбекович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780425301298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Байшапанова Салима Абдуллаевна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Махсат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381020402666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Нуршы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640128301582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Балбаев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591215403896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470701403187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Самбетбаев Абил Абуович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790509402270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Табылдинов Ербол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700424302107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Бекен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770627302597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Шегирбаев Амиркул Амиртаевич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400101321392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Кулдасова Лаззат Батыртаевна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521117301114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Адильхан Канапиянович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540113401526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Еламан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641112400615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Табылдинов Ермек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Самат 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590723301694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Шегирбаев Сакен Амиркулович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340936300594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10 841,31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Алимамедов Казанфар Музанфарович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740116302922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Муса 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471203400623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Барбашев Василий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600223402467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Джайтабарова 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Ешкенов Есыркесын Оразбаевич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410501304656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Кулшари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510306400918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Фатьма Муслимовна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490202302202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Каскеев Самат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561204401606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Зейналов Таяр Догбаевич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390905400104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Зейналова Мадина Рагимовна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Казырова Сания Набиловна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390202302033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Магомед Вахаевич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520502402055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Жасулан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731205302174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Рая Тузельбаевна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651107302917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03-261-004-610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Талгат Саякович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630328300321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Мади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290111300478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Нурбакыт Молдахметовна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370228300878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03-261-008-122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 Габит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770729302188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03-261-008-126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Нух 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590115401109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Динмухамет 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800321301893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Аргынтай 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491016401084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Култаева Нурлужан Нурболсыновна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690115302231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Мерик Токсанбаевич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681127301507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Шинтемирова Кобеген Иманканулы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540627300477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03-261-003-249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Талгат Мырзабекулы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680101309528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Атекенов Когайбек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Муса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581228400573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Баткулдинов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730506300382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Ботанбаев Сапаргали Ибраимович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381116400057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Азамат Есенгельдиевич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570103300750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Курман Нурбекулы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630104400101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Нурбосын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711001300819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Берик Жапарович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420417300481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Айдар Сайланбекович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700310300686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Калдышев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Канат Токсанбаевич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680429300459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Калдышев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Канат Токсанбаевич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680429300459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 Ерлан Кожахметович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710619302099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Кулымбаев Болат Каспанбаевич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710324302076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Малдыбаева Эльмиа Елимбекқызы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550625300140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Мортыков Куан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510713300042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Нусипбаев Алибек Амиргалиевич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420531400020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Дуйсен Ясинович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571215302868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Елубай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03-161-045-149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Нурлан Тайкулович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Асубеков Айдар Озекбаевич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741008302026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Певнева Елена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720406401884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Галым Казбекович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510305300596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Билибаев Сакен Ашимович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Байкенжинов Айдын Ноябрович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420706300223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Буйрабеков Ербол Касымбекович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570111300378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Секербек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490101313546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Габит Нурадилович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Бараков Ершат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530724301034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Достемесов Адилбек Кебилбекович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480126401296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Жолтабаров Айдын Нургалымович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381007300820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Жолтабаров Багылан Байгалыкович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470918301322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Жайбосынов Таңжарық Кайыкович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550909301442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Калибек Демегенович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800404303652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Байкушкарова Ганикамал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Муктар Галымбек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750519400856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741112301013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Дулатбаев Толехан 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530505300025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Даулет Кожегибаевич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621005300544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Кайрат Кабдолдинович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580723401564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Жексетова Лаура Еркингазыновна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670318301759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Жолсейтова Рисалди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530816300928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Темирова Гульмира Берикболовна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731220302671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Кашкаров Муратбек Канатбекович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780125300398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Кунбосынов 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671227300372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Турсынбай Салаватович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720908401388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Шенгелбаева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740216302024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Мухаметченова Алила Отебековна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551215300685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Рауан Базарович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790620302901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Тантыбай Ербол Жоламанулы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510218300349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Доскельдинов Айдар Шегеевич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670416300357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Бекпауов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800126300944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Дархан Тыныштыкович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511105400165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Малик Абдыкалыкович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530513400243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Аскар Мырзаханович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690422303165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Касымхан Мырзаханович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741128300250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Абдильданов Акболат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Кемелхан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Бекешова Нургуль Жарлыгановна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590223302604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Мамытаева Гулнар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581120402949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Ерик Мырзакович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680412401531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03-261-063-357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Ануарбек 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760205301694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Нурхынова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380101308537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Рахимбай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511121400509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Медет Сейсенович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930109301518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Нуржан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610301400476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Анарбек Шарипбаевич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420913300615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Шенгелбаев Беккайдар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550429300492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Уклинов Галым Аскарбекович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550321301641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 Кабылан Асланович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770525301081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Токберген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640820302314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03-261-070-118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Беккерим Мухаметсадыкович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670707308522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Альдибеков Жумахан Танирбергенович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620823300549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Асылбаева Зауре Саукеновна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Ашурова Роза 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500514301047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390101433368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Амангельды Малтаевич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620127302086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Ашымхан Изтаевич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520727400552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Ербол Танирбергенович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570815302153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Коксеген Жанатхан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560204300420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Кибаев Куришбай Маусымбаевич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830313300926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Каспакова Сыргатай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Кажуакасов Саят Окасович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Жумадыл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650604301204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Назия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420530400213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Кожамуратов Аскар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590324400435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Метербаева Бахытхан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751015302274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600810300514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Ержан Тутинбаевич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551002400291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Каспак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540906301114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Кайспаев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25 899,99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511002300387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Андасбаев Тимур Закенович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700426402184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630905302780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Сайрамхан Шалабаевна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611206300911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Анаркуль Махмудовна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431022400157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Мухит Сатымбайулы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410904401183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Амирулы Ансар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701101302381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Серик Арипович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680119301709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Бейсеков Еркин Кадырбаевич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601205301833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03-261-026-159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Шакирт Бактыбаевич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620201303630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Сейылхан Байгабулович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420906300449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Берикбаева Светлана Фридриховна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771207301124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Баймулдинова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681110302890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Руслан Амиргазиевич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460101413804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03-261-240-421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Думшебаев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620219302036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Ержан Иманбекович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760726301825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Нурадил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490925401886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Серик Мынбаевич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581010303090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Болат Кыдырбаевич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620402303138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Тажикеев Бакытжан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760408302884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Ракымбаев Серик Райкулович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551203301325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Адамтаев Рустем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770614300037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Сагунов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420413400158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Жанат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610208301773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Абдраемов Калибек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491027300199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Адлет Есжанович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510315302709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Абдыкерим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450901301059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Абилбаев Арынжан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681212301896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740112302930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Акмулдинов Серик Аймолданович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660512300674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Ерден Аманбаевич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490809301066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03-261-072-268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Бекмолданов Серик Тауханович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610930301666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Бакытжан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800323301498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Тулендинов Мухтар Касымханович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Турганбай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980240004418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Мырзашев Асхат Токтарбаевич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10640005995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211122212123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Киябеков Жумахан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910325301709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Култенов Муратбай Рыскекович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511218300123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Куттыбеков Канатбек Унербекович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690312301948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Шугельбай Оразалинович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861021300729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18 854,73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с изменением, внесенным решением Коксуского районного маслихата области Жетісу от 15.12.2025 </w:t>
      </w:r>
      <w:r>
        <w:rPr>
          <w:rFonts w:ascii="Times New Roman"/>
          <w:b w:val="false"/>
          <w:i w:val="false"/>
          <w:color w:val="00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Коксускому району на 2025-2029 годы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Коксускому району на 2025-2029 годы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объектов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скважины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трубчатые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трубчатые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(74 СЭС, 132 генератор, 4 централизованный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сооружения для сезонного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 все сезоны использования пастбищ в зависимости от погодных условий, особенностей пастбищного корма, среднесуточная норма потребления воды на одно сельскохозяйственное животное составляет: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крупнорогатого скота и лощадей,верблюдов – 45-60 литров;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2535 литров;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10-15 литров;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овей и коз – 3,-5 литров, для ягнат – 1-2 литра.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Государственном реестре нормативных правовых актов под № 19987)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могильной ямы (биотермической ямы) (примитивная или типичная)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(площадь) скотомогильника (биотермической ямы) (кв. 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(работает или не работает)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(владелец)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Жетісуская область, Коксуский район, Алгабасский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24-261-076-339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44°41'00.2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78°04'23.3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Жетісуская область, Коксуский район Айнабулакский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24-261-082-173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44.64269°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77.98932°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"Аппарат акима Айнабулакского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Жетісуская область, Коксуский район, Мукринский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24-261-049-943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44.84937°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78.16399°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Мукуринсского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Жетісуская область, Коксуский район, Балпыкский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24-261-008-154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44.87363°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78.09861°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Жетісуская область, Коксуский район Лабасинский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24-261-056-447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78°15'21.2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Лабасинского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решением Коксуского районного маслихата области Жетісу от 15.12.2025 </w:t>
      </w:r>
      <w:r>
        <w:rPr>
          <w:rFonts w:ascii="Times New Roman"/>
          <w:b w:val="false"/>
          <w:i w:val="false"/>
          <w:color w:val="00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Коксускому району на 2025-2029 годы</w:t>
            </w:r>
          </w:p>
        </w:tc>
      </w:tr>
    </w:tbl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количестве сельскохозяйственных животных с указанием их владельцев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 және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Коксускому району на 2025-2029 годы</w:t>
            </w:r>
          </w:p>
        </w:tc>
      </w:tr>
    </w:tbl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Коксускому району на 2025-2029 годы</w:t>
            </w:r>
          </w:p>
        </w:tc>
      </w:tr>
    </w:tbl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карты пастбищеоборотов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Коксускому району на 2025-2029 годы</w:t>
            </w:r>
          </w:p>
        </w:tc>
      </w:tr>
    </w:tbl>
    <w:bookmarkStart w:name="z13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Коксускому району на 2025-2029 годы</w:t>
            </w:r>
          </w:p>
        </w:tc>
      </w:tr>
    </w:tbl>
    <w:bookmarkStart w:name="z1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 составленную согласно норме потребления воды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по Коксускому району на 2025-2029 годы</w:t>
            </w:r>
          </w:p>
        </w:tc>
      </w:tr>
    </w:tbl>
    <w:bookmarkStart w:name="z14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пастбища,и перемещения его на предоставляемые пастбища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по Коксускому району на 2025-2029 годы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по Коксускому району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решением Коксуского районного маслихата области Жетісу от 15.12.2025 </w:t>
      </w:r>
      <w:r>
        <w:rPr>
          <w:rFonts w:ascii="Times New Roman"/>
          <w:b w:val="false"/>
          <w:i w:val="false"/>
          <w:color w:val="ff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Коксуского района с обозначенными внешними и внутренними границами и площадями пастбищ, необходимыми для выпаса сельскохозяйственных животных в частном подворье, удовлетворения потребностей населения в зависимости от местных условий и особенностей Айнабулакский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Балпыкский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Енбекшинский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Мусабекский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Каблисинский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Лабасинский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Муканшинский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Мукуринский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Жарлыозекский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