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b98d" w14:textId="250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Коксуского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27 декабря 2024 года № 37-147.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11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Балпыкского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855 516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441 835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413 681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871 783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16 267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16 267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16 267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Жарлыозекского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94 375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29 724 тысячи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64 651 тысяча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98 243 тысячи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3 868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3 868 тысяч тенге: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3 868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Лабасинского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209 601 тысяча тенге, в том числе: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109 427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100 174 тысячи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212 649 тысяч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3 048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3 048 тысяч тенге: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3 048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Мукрынского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158 605 тысяч тенге, в том числе: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29 799 тысяч тенге;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128 806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160 708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2 103 тысячи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2 103 тысячи тенге: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2 103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Муканчинского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185 171 тысяча тенге, в том числе: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46 134 тысячи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139 037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188 605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3 434 тысячи тенге;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3 434 тысячи тенге: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3 434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Алгабасского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70 153 тысячи тенге, в том числе: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12 741 тысяча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57 412 тысяч тенге;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71 155 тысяч тенге;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1 002 тысячи тенге;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1 002 тысячи тенге: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1 002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Енбекшинского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139 757 тысяч тенге, в том числе: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42 251 тысяча тенге;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97 506 тысяч тенге;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141 463 тысячи тенге;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1 706 тысяч тенге;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1 706 тысяч тенге: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1 706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Айнабулакского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163 537 тысяч тенге, в том числе: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9 970 тысяч тенге;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153 567 тысяч тенге;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164 061 тысяча тенге;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524 тысячи тенге;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524 тысячи тенге: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524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Каблисанского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414 416 тысяч тенге, в том числе: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9 816 тысяч тенге;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404 600 тысяч тенге;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415 028 тысяч тенге;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612 тысяч тенге;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612 тысяч тенге: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Мусабекского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109 226 тысяч тенге, в том числе: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20 067 тысяч тенге;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89 159 тысяч тенге;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111 730 тысяч тенге;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2 504 тысячи тенге;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2 504 тысячи тенге: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00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2025 года.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Бейсенбай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27 декабря 2024 года № 37-147</w:t>
            </w:r>
          </w:p>
        </w:tc>
      </w:tr>
    </w:tbl>
    <w:bookmarkStart w:name="z19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27 декабря 2024 года № 37-147</w:t>
            </w:r>
          </w:p>
        </w:tc>
      </w:tr>
    </w:tbl>
    <w:bookmarkStart w:name="z19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2027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251 732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2025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27 декабря 2024 года № 37-147</w:t>
            </w:r>
          </w:p>
        </w:tc>
      </w:tr>
    </w:tbl>
    <w:bookmarkStart w:name="z20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27 декабря 2024 года № 37-147</w:t>
            </w:r>
          </w:p>
        </w:tc>
      </w:tr>
    </w:tbl>
    <w:bookmarkStart w:name="z20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2027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2025 год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27 декабря 2024 года № 37-147</w:t>
            </w:r>
          </w:p>
        </w:tc>
      </w:tr>
    </w:tbl>
    <w:bookmarkStart w:name="z20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2026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27 декабря 2024 года № 37-147</w:t>
            </w:r>
          </w:p>
        </w:tc>
      </w:tr>
    </w:tbl>
    <w:bookmarkStart w:name="z20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2027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2025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Коксуского района от 27 декабря 2024 года № 37-147</w:t>
            </w:r>
          </w:p>
        </w:tc>
      </w:tr>
    </w:tbl>
    <w:bookmarkStart w:name="z21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2026 год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Коксуского района от 27 декабря 2024 года № 37-147</w:t>
            </w:r>
          </w:p>
        </w:tc>
      </w:tr>
    </w:tbl>
    <w:bookmarkStart w:name="z21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2027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Коксуского района от 27 декабря 2024 года № 37-147</w:t>
            </w:r>
          </w:p>
        </w:tc>
      </w:tr>
    </w:tbl>
    <w:bookmarkStart w:name="z21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2026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Коксуского района от 27 декабря 2024 года № 37-147</w:t>
            </w:r>
          </w:p>
        </w:tc>
      </w:tr>
    </w:tbl>
    <w:bookmarkStart w:name="z22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2027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Коксуского района от 27 декабря 2024 года № 37-147</w:t>
            </w:r>
          </w:p>
        </w:tc>
      </w:tr>
    </w:tbl>
    <w:bookmarkStart w:name="z22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2026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Коксуского района от 27 декабря 2024 года № 37-147</w:t>
            </w:r>
          </w:p>
        </w:tc>
      </w:tr>
    </w:tbl>
    <w:bookmarkStart w:name="z22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2027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2025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Коксуского района от 27 декабря 2024 года № 37-147</w:t>
            </w:r>
          </w:p>
        </w:tc>
      </w:tr>
    </w:tbl>
    <w:bookmarkStart w:name="z23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2026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Коксуского района от 27 декабря 2024 года № 37-147</w:t>
            </w:r>
          </w:p>
        </w:tc>
      </w:tr>
    </w:tbl>
    <w:bookmarkStart w:name="z23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2027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163 537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маслихата Коксуского района от 27 декабря 2024 года № 37-147</w:t>
            </w:r>
          </w:p>
        </w:tc>
      </w:tr>
    </w:tbl>
    <w:bookmarkStart w:name="z23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маслихата Коксуского района от 27 декабря 2024 года № 37-147</w:t>
            </w:r>
          </w:p>
        </w:tc>
      </w:tr>
    </w:tbl>
    <w:bookmarkStart w:name="z23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маслихата Коксуского района от 27 декабря 2024 года № 37-147</w:t>
            </w:r>
          </w:p>
        </w:tc>
      </w:tr>
    </w:tbl>
    <w:bookmarkStart w:name="z24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2026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маслихата Коксуского района от 27 декабря 2024 года № 37-147</w:t>
            </w:r>
          </w:p>
        </w:tc>
      </w:tr>
    </w:tbl>
    <w:bookmarkStart w:name="z24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2027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27 декабря 2024 года № 37-147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Коксуского районного маслихата области Жетісу от 01.12.2025 </w:t>
      </w:r>
      <w:r>
        <w:rPr>
          <w:rFonts w:ascii="Times New Roman"/>
          <w:b w:val="false"/>
          <w:i w:val="false"/>
          <w:color w:val="ff0000"/>
          <w:sz w:val="28"/>
        </w:rPr>
        <w:t>№ 50-203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маслихата Коксуского района от 27 декабря 2024 года № 37-147</w:t>
            </w:r>
          </w:p>
        </w:tc>
      </w:tr>
    </w:tbl>
    <w:bookmarkStart w:name="z24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2026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маслихата Коксуского района от 27 декабря 2024 года № 37-147</w:t>
            </w:r>
          </w:p>
        </w:tc>
      </w:tr>
    </w:tbl>
    <w:bookmarkStart w:name="z25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2027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