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06e9" w14:textId="0e50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Коксуского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23 декабря 2024 года № 36-142.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4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Коксуского района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8 441 594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949 003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53 780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157 565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7 281 246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11 387 032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292 590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400 226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107 636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3 238 028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3 238 028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2 748 526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365 594 тысячи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855 096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Коксуского районного маслихата области Жетісу от 27.11.2025 </w:t>
      </w:r>
      <w:r>
        <w:rPr>
          <w:rFonts w:ascii="Times New Roman"/>
          <w:b w:val="false"/>
          <w:i w:val="false"/>
          <w:color w:val="000000"/>
          <w:sz w:val="28"/>
        </w:rPr>
        <w:t>№ 49-200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2025 год в сумме 31 288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2025 год объемы бюджетных субвенций, передаваемых из районного бюджета в бюджеты сельских округов, в сумме 302 009 тысяч тенге, в том числе: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Жарлыозекскому сельскому округу 50 576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Лабасинскому сельскому округу 10 496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Мукринскому сельскому округу 42 331 тысяча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Муканчинскому сельскому округу 12 929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Алгабасскому сельскому округу 44 195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Енбекшинскому сельскому округу 29 867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Айнабулакскому сельскому округу 42 142 тысячи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Каблисанскому сельскому округу 37 850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Мусабекскому сельскому округу 31 623 тысячи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маслихата Коксуского района      Бейсенбай Ж.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Коксуского района от 23 декабря 2024 года № 36-142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Коксуского районного маслихата области Жетісу от 27.11.2025 </w:t>
      </w:r>
      <w:r>
        <w:rPr>
          <w:rFonts w:ascii="Times New Roman"/>
          <w:b w:val="false"/>
          <w:i w:val="false"/>
          <w:color w:val="ff0000"/>
          <w:sz w:val="28"/>
        </w:rPr>
        <w:t>№ 49-200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8 441 594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949 003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530 823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530 823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7 281 246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7 014 076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11 387 032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2 224 581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428 549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299 081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1 740 080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 предпринимательства 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1 660 219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406 064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1 253 562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113 279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125 077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183 210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145 931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4 126 458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3 858 619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3 735 256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830 683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953 733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1 950 840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249 682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249 682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1 472 102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1 243 984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633 449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633 449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542 571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542 571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542 571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542 571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126 956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337 638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337 638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 в рамках проекта 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1 049 609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1 049 609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1 049 609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292 590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- 3 238 028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3 238 028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2 748 526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2 748 526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2 748 526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855 096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855 096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Коксуского района от 23 декабря 2024 года № 36-142</w:t>
            </w:r>
          </w:p>
        </w:tc>
      </w:tr>
    </w:tbl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6 182 463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834 160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Казахстан, за исключением поступлений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нефтяного сектора, в Фонд компенсации потерпевшим, Фонд поддержки инфраструктуры образования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государственный фонд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1 661 298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1 638 995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1 638 995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3 611 879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3 461 874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4 568 868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344 733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758 931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775 098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775 098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775 098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775 098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389 502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389 502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389 502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428 820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428 820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428 820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428 820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1 068 302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1 046 535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1 015 459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699 961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 населенных пунктах в рамках проекта 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315 498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1 431 988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-1431 988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1 721 231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Коксуского района от 23 декабря 2024 года № 36-142</w:t>
            </w:r>
          </w:p>
        </w:tc>
      </w:tr>
    </w:tbl>
    <w:bookmarkStart w:name="z6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3 556 850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858 124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427 879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427 879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Казахстан, за исключением поступлений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нефтяного сектора, в Фонд компенсации потерпевшим, Фонд поддержки инфраструктуры образования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государственный фонд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2 572 994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152 995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152 995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2 419 999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3 556 850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350 980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258 563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785 685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222 165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222 165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222 165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127 479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161 274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557 455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755 140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732 989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701 025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701 025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167 479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-167 479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167 479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