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4339" w14:textId="cab4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Кербулакскому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4 декабря 2024 года № 20-164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подпунктом 1) Закона Республики Казахстан "О пастбищах"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Кербулакскому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решение Кербулакского районного маслихата от 6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02-11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Кербулакскому району на 2023-2024 годы" (опубликовано в эталонном контрольном банке нормативных правовых актов Республики Казахстан 6 апреля 2023 года за №179571)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" 4 " декабря 2024 года № 20-164 "Об утверждении Плана по управлению пастбищами и их использованию по Кербулакскому района на 2025-2029 годы"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пастбищных оборотов на основании геоботанического обследования Кербулакского района на 2025-2029 годы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Кербулакскому району на 2025-2029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рекомендуемые схемы пастбищеоборотов по форме согласно приложению 5 к настоящему Плану;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официальная статистическая информация по статистике животноводства и растениеводства.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Кербулакского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декабря 2024 года № 20-164 "Об утверждении Плана по управлению пастбищами и их использованию по Кербулакскому района на 2025-2029 годы"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Кербулакского района, тысяч гектаров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56441,27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53339,11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18672.02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222087,11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729 380,43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2. Распределение пастбищ населенного пункта, тысяч гектаров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Нұрламбек Абзал Арыстанбекұлы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910803301190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Бозымбекова Бигуль Кишетаевна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630504301910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Куренбаев Алмасбек Джумаканович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59076301670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Нурелов Мухомедшарип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610402301932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Оналбаев Болат Талипбаевич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721213300506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 Марат Мутанович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710204300453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Батымбетов Жанибек Уразбекович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740324300947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 Ербол Ашимович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750721300293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Жекебаев Доскен Коптлеуович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700320301887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Болатбаев Джанабай Алтаевич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720101312012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03-260-024-268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Нусипбаева 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450315400636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Алик Манбаевич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631212300670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Джуманов Бейсенгалий Садиханович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710526302400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Ордаханов Рамазан Кидиркожанович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650121301883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Тобей Аттахи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691101302565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Оналбаев Серик Абдильдаевич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710911300149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03-260-024-353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Мырзалинов Мадияр Орынтаевич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710314300858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Жумагали Советович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610422302345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Абдимолдаев Бакытбек Калимолдаевич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630406301036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Оразгали Аслимбаевич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620209300431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Бағлан Орынтайұлы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901111300897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03-260-024-192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Букабаев Марат Жунисович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780315302911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03-260-024-187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Садыханов Мейрбек Анапиянович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700416302103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Тулубаев Ерик Васкенович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631115302065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Кокусбеков Ерлан Тайгакбаевич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751010302445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Нурилов Мукамадказы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560101309385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03-260-024-229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Әбдімомын Ахметқали Музопарұлы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590927301722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03-26-024-116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Серик Абдикеримович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701101300444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03-260-024-139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03-260-024-352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03-260-024-351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Шалшыкбаев Сагидолла Ажокулы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450904300027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Досалов Аскар Какенович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780923300772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Жекебаев Ержан Коптлеувич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720409300380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Малимбаев Аскар Дикамбаевич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770302302136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Айткали Исмаилович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710309302222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Идьятов Амантай Нурасилович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60913300863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 Муратбек Сейткалиевич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620126301161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Саркыт Амербаевна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670711402155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Конисбаев Талгат Абишевич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640510302359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Галым 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740903302188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03-260-024-392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Токмулданов Адылгазы Жанатбекович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640520301008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Жумагали Сейдулович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680209301897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Бердаулетов Сакен Сейдахметович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651217300601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Салимбаев Куандык Елтаевич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710909300327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Журденбаев Сейдинказы Бекмуратович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710226302102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03-260-024-261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Шолпан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520104401296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 Серик Искакович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62111802278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Иматаев Кенжебай Аримбекович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650624301550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Каскараубаев Канибек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730222302144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Оздоев Магомед Русланович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741211301597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Джайнакова Аршин Исмалйловна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610114402882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Сабит Маликович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740612300942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Куанышпаева Айман Бодаубековна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570626400443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Али Ясинович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730507301670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Чукаев 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601103307747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Чейрханов Алибек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380101309066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Маенлаев Искак Салихарович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551013300027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03-260-024-273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03-260-024-272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Манбаев Мадияр Бельгиевич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800203301821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Тулубаев Серик Васкенович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610109302056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Джантемиров Даулен Кентаевич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611027301967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Али Батырбекович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780130301422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Накисбеков Иманберли Тасыбаевич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580317302128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Хамит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520101311429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03-260-024-112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Манасбаев Далелхан Жайнакович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610201303074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Мырзалинов Балапан Орынтаевич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610217301848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Атантаев Данияр Бакытжанович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880710300061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03-260-024-408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Бактияр Каликович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840301302838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Каламкас Мауленбаевна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860223401302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Ногайбеков Болатбек Жандарбекович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740625301703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03-260-024-646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03-260-024-647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Чильменбетов Камбар Джетпысбаевич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640222300406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Даурен Аманкелдыевич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921217301647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Сергебаев Берик Алдабергенович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760530302411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Ерлан Ерасылович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770821300270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Абдулина Каукер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610819401669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03-260-024-285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Ордаханов Эскали Байгожаевич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661210300299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Керееев Куаныш Калыкович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811111302120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Естемесов Данияр Нуралыулы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821126301334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Салтанат Беделхановна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670424400071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Кызырова Сания Набиевна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660330401401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Кукебаева Салтанат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570618400628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Байсаров Темиргали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621127300062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Нюсупов Ергазы Адылханович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670102303423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Қырғызбай Манат Мейнамбайұлы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830826302367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03-260-024-443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Шинасилова Разья Курмангалиевна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550404401906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19 750,7127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"Әлібек" Қалдаев Станбек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390105300357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24-260-034-382; 24-260-034-549; 24-260-034-379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"Айтжан" Отыншиев Сарсен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641130301328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" Турлыгазиев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681214301074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24-260-034-375; 24-260-697;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"Архарлы" Айхимбекрв Бейбут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670208302263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24-260-034-694;24-260-034-695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"Комек" Комегов Бақытжан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701219301523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"Абылай"Абаков Ерден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720414301960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24-260-034-123;24-260-034-771;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Кулгинбаев Абдрахман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750824302100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24-260-034-319;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Муханжанов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620306300617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24-260-034-405;24-260-034-401;24-260-034-186;24-260-034-175;24-260-034-398;24-260-034-403;24-260-034-502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"Тастыбастау"Бекежанов Манат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770526300514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24-260-034-525;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"Айдар" Молтабаров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840529301198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24-260-034-275;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"Бағашар" Машарбетов Бақытжан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741118300167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24-260-034-147;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"Бақтаева А" Бақтаева Алтынбала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470323401275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24-260-034-550;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"Аютас" Рахимов Алпысбай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601121301103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24-260-034-332;24-260-034-517;24-260-034-518;24-260-034-533;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"Марал" Ишмуханбетов Сайлау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550302300144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24-260-034-345;24-260-034-707;24-260-034-709;24-260-034-711;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Еркинбеков Каримхан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610712301680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24-260-035-281;24-260-034-495;24-260-034-530;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"Омар" Тузбаев Тағатай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610725301710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"Ералы" Комегова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740125401984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24-260-034-561;24-260-034-562;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"Есенбек" Танабеков Скак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720811301463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24-260-034-286;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"Толқын" Кодебаев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770502302946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24-260-034-567;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"Айбын" Сатаева Алтынхан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500208401882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24-260-034-736;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"Габит" Альменов Мелис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580206301611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24-260-034-192;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Супатаев Альмурат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720607301543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24-260-035-105;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"Көбей-Демей" Тыныстанов Курмангазы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621002302217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24-260-034-455;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"Баратай" Джунусов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741231300736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24-260-034-249;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Коппаева Айман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470609400211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24-260-034-367;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"Бетбастау" Ауельбаева Хайный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440101411864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24-260-034-582;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Рақымжанов 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601223301148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24-260-034-412;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"Чолакова" Чолакова Клара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580524400153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24-260-034-687;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 " Базарбаев Жуман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520806300446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24-260-034-347: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"Ернар" Анапьянов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750917301752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 Конысбаев Ерболат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670820300244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24-260-034-210;24-260-034-206;24-260-034-208;24-260-034-253;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"Мадияр" Кумеков Толеухан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611004301773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24-260-034-466;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Донбаева Зибан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400915402724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24-260-034-341;24-260-034-342;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Егзеков Тлюлес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541110300479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24-260-034-129;24-260-034-131;24-260-034-127;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"Оспанов М" Оспанов Мақсат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740326302220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24-260-034-631;24-260-034-705;24-260-034-472;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"Смайыл" Маянлаева Зауре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640403401870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24-260-034-573;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"Рахметуллаев " Рахметуллаев 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750522300787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24-260-034-632;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Түменбаев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820713302132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24-260-034-294;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"Алмаз" Байтілеуов Алмаз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850919302188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24-260-034-545;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"Балғалы " Мирамбаева Алмагуль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600102404871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"Серик" Курмангалиев 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700505300824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24-260-034-261;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Рахимжанов Дулат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741209300375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24-260-034-256;24-260-034-258;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Касенов Мухаметкали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570405301295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24-260-034-334;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Чажабаев Бақыт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520112301085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24-260-034-528;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"Қызылқұдық" Комеков Қайып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690718300332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24-260-034-165;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"Рустам" Кадиров Рафхат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880803300542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24-260-034-768;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"Бақдаулет" Қалқадамов Сержан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630315302456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24-260-034-435;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"Нурбол" Касенова Кумыс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440101400770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24-260-034-365;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Акжолтаев 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650921302008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24-260-034-505;24-260-034-551;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 Алтынбекова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550403402166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24-260-034-320;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"Алтын" Аябаева Алтын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590923401737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24-260-035-101;24-260-034-134;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Балтабаев Нургали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700620302192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24-260-034-299;24-260-034-298;24-260-034-713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"Асхат" Даиржанов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680101301047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24-260-034-303;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Джунуспаева Руфина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610718401828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24-260-034-399;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"Сымбат" Еркебаев Акылалды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640215300894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"Нурдос" Ермуханбетов Галимжан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710225302068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24-260-034-135;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"Шаяхмет" Ерубаев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781108302453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24-260-034-327;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"Ботан" Ескожанов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730305302353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24-260-034-309;24-260-034-310;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"Жаксылык" Жумажанов Жумабек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610428302080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24-260-034-361;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"Асия" Зайнудиновам Асия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730307401500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24-260-034-714;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Исабеков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411207300231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Искакова Майра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440919400122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24-260-034-407;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"Арлан" Кокушев Гажап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750706300172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24-260-034-510;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"Комек"1 Комеков Талкыбай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400101307083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24-260-034-243;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Конырбаев Амантай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690825302648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24-260-034-504;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"Кайып" Куатбекова Сабира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480520401119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24-260-034-322;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"Болатхан" Малайсаринов Болатхан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630417300860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24-260-034-417;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"Жарас" Нурсултанова Сауле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680202400282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24-260-034-119;24-260-034-413;24-260-034-118;24-260-034-414;24-260-034-120;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"Куат" Оналбаев Ардақ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710809301679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24-260-034-313;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"Аман" Онгаров Сабыржан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721208300618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24-260-034-324;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"Бакиза" Орманбекова Бакиза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420525400434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Оспанов Қуандық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660206301946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24-260-034-304;24-260-034-306;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"Рахимбабина" Рахимбабина Кулшария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480527401206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24-260-034-165;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"Руслан" Сагинбаева Мырзабек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530101404137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24-260-034-388;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"Әмирлан" Сарыбаев Едиль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780805301500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24-260-034-336;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"Сатай" Сатаев Егинбай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501210300633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24-260-034-343;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"Ырыс" Себекова Гулшат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720801402949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24-260-034-498;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"Бақытжан" Сенгирбаев Ускан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561226300949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24-260-034-370;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"Архабай" Супатаев Архабай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610820302349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24-260-034-247;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"Камила" Танабеков Махамбет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680719300445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24-260-034-431;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"Сембай" Тинистамов Сембай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670430301054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24-260-034-235;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"Жамила" Толкумбекова Назгуль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720721400324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24-260-034-109;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Узенбаев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740414301716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24-260-034-273;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Умаров Адилбек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470405301145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24-260-034-245;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"Мақпал" Уркимбаев Бегасыл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350101322488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24-260-034-509;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"Аманат" Комеков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810202303468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24-260-034-468;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Мухаметжанов Берік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830608301432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24-260-034-213;24-260-034-453;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Танабеков Насролла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550613301371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24-260-034-430;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"Жыланды" Шойынбек Жебеген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630310301064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24-260-034-277;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 Молдияров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781121300557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"Заңғар" Рахымберген Алібек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960202300433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"Балғалы" Басшибаев Айман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550420301124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24-260-034-389;24-260-034-391;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"Sambet-ATA" Акжолтаев Марат Заманович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210140019463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24-260-034-551;24-260-034-163;24-260-034-156;24-260-034-506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"Архарлы Тас" Таиров Равшанбек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109400000033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24-260-034-394;24-260-034-395;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"Кербулак Жер Инвест Оспанов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210340029428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ЖШС"Архарлы" Есембеков Толеген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24-260-034-584;24-260-034-5591;24-260-034-583;24-260-034-589; 24-260-034-586;24-260-034-593;24-260-034-541;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"Кызылшокы" Бекиев Алдан Ботаевич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970340018688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24-260-034-535;24-260-034-536;24-260-034-594;24-260-034-537; 24-260-034-538;24-260-034-540;24-260-034-541;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Досбаева Кулсай Сайдулаевна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620424402394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Нұртаева Кульпаш Мадибековна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610811400131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Байболатов Абдықали Нурахметович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700126302236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 Бакберген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680510300101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Байболатов Ахметкали Нурахметович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610115302772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Билалаева Татьяна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510405400094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Кенжекулов Дархан Газизұлы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950805301260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Тунгатаров Талгат Талгатович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640623301771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Амансихов Берик Джумабаевич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761011300298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Жазылбекова Тохтакар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451225400987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Малайсаринов Болатхан Базаркулович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630417300860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Нурсултанова Сауле Ченгельбаевна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680202400282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Мусапирова Айман Маликовна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690603402230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Чолакова Клара Аскаровна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580524400153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Азбаев Курмангали Шаяхметович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630828302326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Азбаев Айдар Курмангалиевич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880321301213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550403402166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Жумабек Каирлинович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610428302080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Кадырхан Оразхан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840412303643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А Ө\К Шокан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24-260-020-529,24260-020-534, 24-260-020-527, 24- 260-020-528,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24-260-020-443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А Ш\Қ Мусаевтар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760930302109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24-260--059-574,24-260-020-264, 24-260-020-577, 24- 260-020-578,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24-260--059-579,24-260-020-580, 24-260-020-575, 24- 260-020-478,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24-260020-477,24-260020-481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24-260-020-468,24-260-020-475,24-260-020-476,24-260-020-470,24-260-020-469,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24-260-020-467,24-260020-479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24-260020-480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Д Ш\қ Байторы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821129301698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Н Ш/қ Байбуга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710403400878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Абилгапарова Ш \Қ Абилгапарова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710318402347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Токтыбаев Қуспан Ш\Қ Ынтымақ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400812301096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03-260-020-201,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Торехан Ш\қ Береке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550610300208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03-260-020-462,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nullДарубаев А ш\қ Дарубаев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790724303241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Уркинбаев Бейбіт Ш\қ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800714302808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Умбеталинов М Ш\қ Медет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490206300129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Арысбаев Ж ш\қ Медет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490120300311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03-260-020-253,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Калжеков Бауыржан ш\қ Калжеков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 Р Ш\қ Турлыбай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500510302905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03-260-157-142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 Ш\Қ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840228301459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03-260-022-324,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03-260-022-323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03-260-022-326,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Усабаев Бакытбек Ш\қ Атажолы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700221302166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Кашаганова Алтынкул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640822400226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03-206-022-372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 Жумағали Ш\Қ 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601228301472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03-260-022-290,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03-260-022-297,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03-206,022-291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Айдос ш/қ Жумабеков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731204301864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Абдикеримов Мурат ш/қ Нұрлы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720720302020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03-260-020-261,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Шойынбеков ҚайратШ\қ Сабыржан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630411300828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Алтынбек Ш\қ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850321300369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Айдархан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731021300148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Кашкынбай Рахымғали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510317300406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Джапабаева Зивагул Ш\Қ Тарақ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560517402089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03-216-022-255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Ауельбеков Марат Ш\қ Алға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460802300679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03-260-020-418,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Жумагожаев Сулейман Ш\Қ Меруерт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520310302218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Далабаев Бейбит ш\қ 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621219300260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Самат Ш\қ Сунгат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770324300259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03-260-020-225,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 Орынбасар Ш\Қ Демеуов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600525302056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03-260-020-450,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03260-020451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 Марат Ш\қ Ақтан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640626301669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03-260-150-117,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Томпаков Мырзабек Ш\Қ 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640512300234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Есембеков Максут Ш\К Құтбереке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440604300153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Томпаков Мусабай Ш\қ Райымбек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730424302509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03-260-020-139,03-260-020-139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Мурат Ш\қ Күреңбел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770518302537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Арысбаев Болат Ш\Қ 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690409301945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 Дуйсенгали Ш\Қ Злиха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480920300387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03-260-020-491, 03-260-020-491,03-260-020-489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Бекбергенов Бакыт Ш\Қ Әбілхан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670321301814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Ескелдинова Миллярдкул Ш\Қ Нияз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731101400199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Утегулов Асқар Ш\Қ Утегулов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670129301088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03-260-150-451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Қайрат Ш\Қ Ынтымақ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701116301325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03-260-022-312, 03-260-022-206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Джабалиев Даулетхан Ш\Қ Қазыбек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560710302091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 Бакытжан Ш\Қ Нурлытаң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590520320105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03-260-022-195, 03-260-157-105, 03-260-022-196, 03-260-022-197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Тулемисов Дуйсенбай Ш\Қ Шугла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520417300114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03-260-020-412, 03-260-020-392,03-260-150-116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 Арыстанбек Ш\Қ Әлібек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640324302348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03-260-020-349, 03-260-020-347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Нұрлан Ш\К 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570423301618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03-260-020-160,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153 86,083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"Болатай" ШҚ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Төлеген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420329300670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"Ботан" ШҚ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Алияскаров Бейбіт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500218301484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"Асанұлы" ШҚ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Асанұлы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651120300196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"Естай" ШҚ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Ботаев Нұрбол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870624302178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ШҚ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Дуанкулов Козыбай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581013302049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ШҚ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Дюсетов Тұрсынбай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690307301633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"Жұмабай Бастау" ШҚ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Кажыбасова Ардак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680424401783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"Самай" ШҚ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Кайыңбаева Жұмабала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530124400378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ШҚ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Муслим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700627301261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"Сырым" ШҚ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Кулымбетов Абдыкадыр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540928300824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"Суттыкожанов" ШҚ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Суттыкожанов Чокан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651025302763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"Кокбастау" ШҚ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Торебеков Есимжан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671029300475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"Ануар"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Жумагул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"Ықылас"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Корганбаев Нысанбек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600812302056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"Танзэла"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Шовхалова Аниса Убайдулаевна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610625402484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03-260-072-116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"Еңлік"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Сансызбай Мамленович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740408300329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03-260-072-231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"Заман"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Сартикбаева Куляш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590528400226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03-260-068-388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"Акбота"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Омеркулов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780107303176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03-260-072-228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"Болатхан"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Джексембеков Оразбек Несипбаевич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701114300356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03-260-072-165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"Теңізбай"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Кабылова Майра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370101403352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03-260-070-002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"Жандос"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Акимкожанов Касымбай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490311300318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03-260-072-243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к/х"Айгуль"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Койяйдаров Адил Кожакапышович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510915300605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03-260-068-341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"Арсен"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Габаева Райгуль Жайнаковна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510612401533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03-260-068-406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"Клышбаев "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Клышбаев Валерий Омерханович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491122301222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03-260-068-174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"Жасталап"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Дюсенбинов Ералы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760327302160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03-260-072-227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"Қайнар"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Койгельдинов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780426303507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03-260-072-240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"Торғаут"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Байдосов Даут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750808302522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03-260-115-104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03-260-072-350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03-260-072-237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"Нурсултан"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Салденов Николай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471016301054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03-260-068-216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"Бауыржан"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741021300516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03-260-072-208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"Бақашар"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Жандарбек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830428300179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03-260-072-168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"Айдос"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Абен маменович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670826301890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03-260-068-306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"Олжас"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Хуат Чотбаевич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631025302714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03-260-068-153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"Достық"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Марат Нурахметович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570520300212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"Тимур"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Ажибаева Васима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540101402445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03-260-072-175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"Гамзат"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Ашегов Талғат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700415302405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03-260-068-271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"Жандос"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Шорабаев 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590420300689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03-260-068-398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"Бірлік"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Болатхан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710707302117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03-260-068-263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"Долана"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Адбанов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650626300956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03-260-072-124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Кульдана Молдабековна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470426401562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24-260-082-248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Виктор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570520303237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24-260-083-257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Оразбакиева Жупаркуль Келингожаевна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630107400356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24-260-082-115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Богусов Чаяхмет Токенович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700918300295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24-260-082-232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Окружко Владимир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540101400512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24-260-080-022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Нурмухамед Кокумбекович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660117300210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24-260-080-101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Николаева Наталья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690319402336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24-260-083-223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Бейбит Кумисбекович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650626301551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24-260-083-263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 Хусен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660922302154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24-260-084-130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Бураханова Алма Избасаровна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660322402387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24-260-090-463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Бураханова Алма Избасаровна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660322402387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24-260-090-369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Несипбаев Куздукбай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580415301985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24-260-090-442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Тұралбаев Нұрсұлтан Тергеусізұлы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921018301229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24-260-090-390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Е.Б.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571001302517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24-260-090-452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101040012333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24-260-086-484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 Нарымбет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640101309560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24-260-164-117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Токбанбетов Болатбек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640604301400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24-260-089-281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Саят Саматович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860826301433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24-260-089-314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Жанатай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581016300782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24-260-089-276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Бекиев Кайрат Ботаевич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680518302032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24-260-082-102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Наев 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610612400566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24-260-090-190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Саят Саматович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860826301433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24-260-089-315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Саят Саматович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860826301433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24-260-089-294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 Бейбит Ботаевич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630907401793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24-260-089-297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Саят Саматович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860826301433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Бекиев Кайрат Ботаевич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680518302032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24-260-089-390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Сугурбеков Уалихан Нураханович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650417301921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24-260-089-393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Манарбек Мухатаевич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711023302677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24-260-089-301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Меделханов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870804301277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24-260-089-311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"Кызылшокы"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770524301313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24-260-082-282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 белгісіз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640602302180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24-260-084-101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Серик Байжумартович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770524301313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24-260-082-183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"Кызылшокы"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470204300035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24-260-082-280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770406301074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24-260-082-179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570615301059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24-260-082-172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Рахметолла Кобикович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101040012333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24-260-090-193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"Сұлтан" Бураханов Есенбек Каримжанович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630723300379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03-260-112-602, 601, 317, 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60,95,44,45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 Турашева Сайлаугуль Каримжановна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570305400735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 Майлыбаев Нурлан Садыканович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590808300519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"Весна" Мокроусов Сергей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610601300748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24-260-157-163 03-260-112-775 03-260-112-796 03-260-112-795 03-260-112-695 03-260-113-111 03-260-112-697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"Талгат" Сурабалдинов Рахимжан Алжанович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591214301657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03-260-113-107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"Николай" Водяной Николай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750103300392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"Бақбол" Сюттыбаев Булеш Канапиянович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530110300296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03-260-113-583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"Ардақ" Жазылбеков Мейрам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741109300376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03-260-157-107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"Сағымбай" Усабаев Ержан Сагимбаевич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680914300712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03-260-112-5556 03-260-112-469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"Настя" Бондарцев Владимир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650325303066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03-260-113-103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"Жасулан" Туркебаев Орынбасар Орманкулович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500122300404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"Айнат" Иманбаев Серик Ерхатович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830504301833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24-260-157-162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"Ербол" Биболатов Байгали Абдыхаимович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620707301922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"ЖасУлан" Жансултанов Кайратбек Жумекенович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630207301202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03-260-109-305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"Молдахметов Е.Ш" Молдахметов Ержан Шаматович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671210300042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03-260-157-145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"Мақсат" Молдахметов Бекзат Шаматович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740407302667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03-260-157-111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"Еділ" Балхашев Асхат Мурапович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620712300505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24-260-112-867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 Шурымбаев Ренат Токтасынович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720325302152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03-260-157-115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"Бирлик" Танкаков Баглан Нусипбекович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630103302770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"Гончаров" Гончаров Федор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580810303156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"Еламан" Кузембаева Нукетай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491102401666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"Арқар" Жетенов Талгат Нурлыжанович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670801301398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"Алмас" Сахабаев Бакытжан Молдаханович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620218300956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"Альфия" Оразымбетов Нурман Нурбосынович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390201300597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"Мамет" Валимов Нуржан Маметжанович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700415302712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 Танкаков Кумиспек Сагимбекович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500406300399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"Темірлан" Изжанов Баглан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710408300422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24-260-112-781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 "agro-zher invest"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-18044000086649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24-260-112-843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"Шыңғыс" Калиева Наталья Бекенаевна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570429400036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"Нурлан" Бектенов Мусахан Адамович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500922300047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03-260-112-509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"Рауан"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Асқарбеков Талгат Алдибекович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620714300803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03-260-118-181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03-260-114-171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"Акимбек"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Диханбеков Талгат Акимбекович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710721300296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03-260-118-14503-260-118-146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"Қажытам"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Базарбеков Турлыгазы Абильсагатович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470116300205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"Алмас"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Макежанов Токтам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450801300166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03-260-118-167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03-260-114-155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"Жігер"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Кожекеев Даурен Калыкович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640117300920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03-260-118-150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"Үміт"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 Ерганат Мухтарович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770422303444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03-260-118-201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"Канагат"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Ерлік Қанағат Ерболұлы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940228300759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03-260-118-339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к/х"Құт"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Қожахан Тоқан Смағұлұлы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540401300795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Ажакова Жамила Нагашыбековна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650927400417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03-260-118-108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03-260-118-107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03-260-118-109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03-260-118-106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03-260-118-115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"Бақ"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Халимолда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490405300458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03-260-118-214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03-260-115-108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"Рауан"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Шоран Айжан Әскербекқызы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630419400481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03-260-118-103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"Данияр"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Турусбаева Райхан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690101404585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"NOMAD"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Омирбеков Сайлау Жакипбекович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710612301826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"Бостан"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Малау Софа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550405400205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03-260-115-104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"Шойнақ"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Кенжебек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900205301635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03-260-118-301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03-260-118-392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03-260-118-302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03-260-118-120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Шепенов К. А.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24-260-096-253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"КУАТБЕК" ШҚ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ДАРХАНБАЕВ КУАТБЕК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24-260-100-103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"МАРЛАН" ШҚ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Шойбеков К.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24-260-100-197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"Медет"ШҚ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Нуршанов Джумабек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"Мынбаев"ШҚ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24-260-100-251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24-260-100-247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"РАИМБЕК" Дарханбаев Руслан Рахимович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24-260-100-225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"Азиза" ШҚ Бальдяев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24-260-100-185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24-260-100-184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"АБЫХАН" ШҚ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Абыканов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24-260-100-221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"Сыдық." ШҚ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24-260-100-107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24-260-100-105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"Ноян" ШҚ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Алчинов Айдар Куанышбаевич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24-260-094-105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"Ақылбай 2" ШҚ Акперлинов Марат Ақылбайеви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24-260-100-227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Абдысадыков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770514300747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059-198. 059-199. 059-200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Ашаханов Халим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491212300035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059-293. 059-412. 059-294.059-106.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Ашаханов Сайпулла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591208300778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059-116. 059-115. 059-117. 059-536.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Аязбеков Сакен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640526300796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065-103. 059-328. 059-325. 059-437. 059-325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Майтай Бағлан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891217300254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059-472. 059-471. 059-473. 059-474. 059-475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Дембицкий Юрий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550114301011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059-468. 059-469.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Жексимбаев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730627301752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059-306. 059-307. 059-308.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Дихамбаева Алтынкуль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720930402069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059-314. 059-315. 065-109. 059-316. 065-107. 059-458. 059-457. 059-456. 059-455.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720802300486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Кыдралинова Сакыш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610227400424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059-231. 059-232. 059-448. 059-447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Мустапаев Нургали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800729302324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059-241. 059-240.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6103063005860001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059-339. 059-338. 059-342.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 Байгазы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610424300588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059-483. 059-482. 059-486. 059-485.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Тустукбаев Кендыбай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600106300527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059-331. 059-330. 056-133.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Қожабеков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720802300486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226-1907-17-ТОО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710118302819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059-281. 059-282. 061-108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Телюбаев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791218301960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059-347. 059-332. 059-347.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Аюп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491226300319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059-209. 059-210.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Ердесова Айман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710115402204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059-292. 059-291.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Батыркулова Мутан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7410121302543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Атейбеков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640703300524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059-205. 059-206.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Торехан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580327301627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059-158. 059-159.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"Тимур"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Абдикадиров Тимур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790813300855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"Аслан"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Абдурзаков Жабыкбай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480102300449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"Саят"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Мухитхан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700101312415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"Абен"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Болатбек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750301302612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"Тұрсын"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 Ералы Кызайбекович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720112301999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"Тұрсын"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 Ергалий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691229300082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Бекирова Ирина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к/х"Жақсылық"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Дайрабаев Коптлю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550418301966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к/х"Дос"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Джакипбаев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610906300210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"Алтынбек"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Жаркинов Дуйсенгазы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680129300255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"Гүлім"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Каримжан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660905301103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"Нариман"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Каракойшинов Нариман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690421300655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"Өсербай"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Каракойшинов Осербай Нусупбаевич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640208300271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"Еламан"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Кобчиев Байдаулет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620610300907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"Самат"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740326303000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"Дидар"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 Аныкбай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490225300152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"Плещенко.С"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Плещенко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550919300189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"Аленушка"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 Виталий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860603300610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"Аленушка"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Ярошин Константин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801028302712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"Аннушка"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 Владимир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700223300485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"Мурас"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Солтанбаев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780131300925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"Азат"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Суйдиналиев Азат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681028302001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"Ерлан"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Тогуреков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680619302100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"Айгерим"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Ергалий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740302302745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"Аленушка"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 Владимир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860416300971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"Арман"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780130300850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"Сырым"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Шаттық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"Лечи"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Арсангириев Маусер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600820302218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"Бухарбай"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Байгутинов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591104300237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"Коксай"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Айчуак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620302300289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"Құрманбек"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750529300616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"Сабыржан"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Бозмбеков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720804301752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"Адлан"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Зара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630929400246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"Нұр"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Дабанов Ибраимкан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630629300229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"Құрман"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640316300249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"Демеуов"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740320301903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"Джумажанов"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Джумажанов Дуйсенбай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530620300180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"Қожатай"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 Галым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640506301051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"Раймкул"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Бадет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731026300958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"Балтабай"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Кашаганов Акыл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661023300212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"Шамиль"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Лабазанова Баянт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561027401496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"Рысқұл"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640523300234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"Жазира"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631107300695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"Анзор"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Мучиев Абдукарим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580211302200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"Рауан"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Туганбаев Даулетхан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610609300305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"Ахат"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Толкун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590101301902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700613300702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"Нуржау"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 Ергазы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720810301110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"Алиақпар"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Мария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580101413353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"Кунбас би"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Кунбасов Рахымбек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761107300696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"Айнур"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690812300690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"Мерей"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Хамид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460615300949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"Мурат"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791210300324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"Берик"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Джанатаев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801003302082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"Абубакир"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Дзамерзаев Рабу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610520300361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"Елтай"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Нургиса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670303301112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"Мамбетов Б.Н"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580914301709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"Зарина"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Чуженов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700613300702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"Аскар"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Ешмуханбетов Айдарбек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561202300175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"Тунгатаров"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Тунгатаров Талгат Танкенович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640623301771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"Нұрлы"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Нурберген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800207303760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"Жарқын"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Еркин Турсынбаевич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840612300745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"Ернар"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Тогуреков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780727303976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24-260-053-198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"Албанбаев"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Албанбаев Бакыт Нурмолдаевич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841016300946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03-260-045-328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"Бексултан"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Альменова Кулянда Джилгельдиновна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450323400015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 Кабылда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471010302189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"Арслан"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Арыспаев Барат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631201302756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"Асыл"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 Ержан Мырзагалиевич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791030300663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03-260-045-122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03-260-045-233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"Ринат"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Атайбеков Ринат Касымович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790219302337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03-260-045-272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"Жандос"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Иргалий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570415302022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03-260-045-166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к/х"Жананур-Ардак"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Бакытжан Жананурович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730122303033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"Кожан"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Алмас Кожаханович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870207301747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"Максат"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Дауренбаев Максат Умербекович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810321301697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03-260-004-256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"Досунбеков Б"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Досунбеков Болат Жанатович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630501304374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"Дәулет"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Дуйсембинова Зинал Едильжановна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541110400801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03-260-045-655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"Иса"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Аселбек Исаевич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610209301288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03-260-045-124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03-260-045-123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"Бекжан"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Кабылова Сауле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610905402486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03-260-045-206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"Калтай"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Калтаев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731021301592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03-260-045-188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03-260-045-187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"Жандос"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 Мухаметкали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480920301840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"Саят"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Касабеков Сайлау Турганович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701214300518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03-260-045-203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03-260-045-202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"Болат"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Галым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641012302394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03-260-045-111-115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"Бакытжан"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Бакытжан Нурасилович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711212302496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03-260-045-665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"Бекзат"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 Асхат Нургабылович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681123301832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"Абен"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Нурлан Абенович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630720300719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"Мади"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Малайсариев Нурлан Абылханович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820219301743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03-260-045-121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03-260-045-120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"Арман"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Малайсариев Хамитхан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510310301179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03-260-045-284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"Ербол"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Малайсариева Кульсун Зулумбаевна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550805400786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"Ернар-Ер"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Малгаждарова Сандугаш Кайракбаевна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481123401143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"Максат"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Машиев Максат Узакович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710923301609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"Талимбек"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Муханганов Арман Каримбекович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720206301078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"Ынтымақ"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Мәлібек Нүркен Сабырханұлы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890319302024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03-260-045-669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03-260-045-138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03-260-045-137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03-260-045-189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03-260-045-190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03-260-045-218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"Нур"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Нурберген Баяхметович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681103302306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 жол"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Нусупов Бакыт Гапуович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660517302350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03-260-045-128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"Садуакас"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Даулетхан Садуакасович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630908301174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03-260-045-149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"Ерасыл-Бақ"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Кулысхан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770305403276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"Агзам"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Сабуров Абдулла-Рахман Камалбекулы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530501304839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"BS Bereke"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Жандос Талгатбекович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790716302031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"Сакен"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Суанбаев Манат Наукенович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550210301658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"Дина"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Тажихан Галым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680218399024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"Талгарбаев К"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Талгарбаев Марат Кудайберген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670101312972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03-260-045-184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"Самен"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Татыбаева Керимбала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520916401865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"Ыдрыс"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Туйгунбеков Искак Эдришович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470616300997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"Бекзат"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Умиров Биржан Тулгенович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840504302635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03-260-045-231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"Султан"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 Сейдыгали Якупович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721209302431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"Юсупов"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Хасанбек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620614301858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"BEKZADA"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Әкрам Бекзат Болатұлы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990311300055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 Жайлау"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Өмірхан Есхат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880215001604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"Өскембай"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Өскембай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901109302436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"Айдос"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Казакбаева Гулнар Мухажановна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660111402111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"Акбастау" Оспанов Канатбек Белисович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180540010466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03-260-045-667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03-260-045-288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"Кереев и К" Кереев Кайрат Нургабылович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03-260-045-229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 ШҚ Бектемирова Батен Асымовна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590715402843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"Санжар" ШҚ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Ескожанов Ертис Турабаевич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640223300848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"Ескожанов С.Т." ШҚ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Ескожанов Серик Турабаевич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670609300742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"Литвишко В.В." ШҚ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Литвишко Виталий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730721300254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ШҚ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Ботбаев Кенжемурат Улдаханович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761106300363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"Бексултан" ШҚ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Ержан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940922302014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ШҚ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Болат Абыканович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640505300117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"Умит" ШҚ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Аскар Аубакирович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540502300143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Лысаченко А.И" ШҚ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Лысоченко Александр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630807300355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ШҚ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Ивтай Кулзира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740214403414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"НурСадыкАгро" ШҚ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720802300486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"АлатауДэри"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070740004555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"Адал" ШҚ Садықбеков Еркін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670109302413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24-260-005-187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"Шойтемір" ШҚ Қазақбеков Абдулгафур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640101309560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24-260-005-143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ШҚ Абдрахманова Злиха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510629401219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24-260-005-137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"Идрис" ШҚ Магамадов Магамед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590760305513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24-260-005-302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"Назар" ШҚ Чуванов Қуаныш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790111501113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24-260-005-140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"Алмас" ШҚ Кулпейсова Айтбала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490520401309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24-260-005-126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"Люмара" ШҚ Тымбаев Барлыбек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570307302280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24-260-005-888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 ШҚ Бектемирова Биғайша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520101403553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24-260-005-168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"Ербол" ШҚ Абделдаев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740530302458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24-260-005-909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"Ұлпан" ШҚ Рахимбаева Замзагүль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671109400484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24-260-005892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"Бақберген" ШҚ Құрманаев 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870915300649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24-260-005-162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"Молдакулова" ШҚ Молдакулова 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711226401460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24-260-005-891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"Нәсіп" ШҚ Ақылбай Талғат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770922300913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24-260-005197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</w:tbl>
    <w:bookmarkStart w:name="z30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Кербулакского районного маслихата от "4" декабря 2024 года № 20-164 "Об утверждении Плана по управлению пастбищами и их использованию по Кербулакскому района на 2025-2029 годы"</w:t>
            </w:r>
          </w:p>
        </w:tc>
      </w:tr>
    </w:tbl>
    <w:bookmarkStart w:name="z31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Кербулакского районного маслихата от "4" декабря 2024 года № 20-164 "Об утверждении Плана по управлению пастбищами и их использованию по Кербулакскому района на 2025-2029 годы"</w:t>
            </w:r>
          </w:p>
        </w:tc>
      </w:tr>
    </w:tbl>
    <w:bookmarkStart w:name="z32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334045100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334055200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334055100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334030100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 және шаруа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334053100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334037100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334049100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334035100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334035100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334043100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194633100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334047100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334039100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334055200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bookmarkEnd w:id="283"/>
    <w:bookmarkStart w:name="z32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</w:t>
      </w:r>
    </w:p>
    <w:bookmarkEnd w:id="284"/>
    <w:bookmarkStart w:name="z33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</w:t>
      </w:r>
    </w:p>
    <w:bookmarkEnd w:id="285"/>
    <w:bookmarkStart w:name="z33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286"/>
    <w:bookmarkStart w:name="z33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87"/>
    <w:bookmarkStart w:name="z33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288"/>
    <w:bookmarkStart w:name="z33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bookmarkEnd w:id="289"/>
    <w:bookmarkStart w:name="z33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290"/>
    <w:bookmarkStart w:name="z33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 предназначенной для сбора административных данных "Численность поголовья сельскохозяйственных животных из базы данных идентификации сельскохозяйственных животных"</w:t>
            </w:r>
          </w:p>
        </w:tc>
      </w:tr>
    </w:tbl>
    <w:bookmarkStart w:name="z33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Пояснение по заполнению формы, предназначенной для сбора административных данных "Численность поголовья сельскохозяйственных животных из базы данных идентификации сельскохозяйственных животных" (БДИСЖ-1)</w:t>
      </w:r>
    </w:p>
    <w:bookmarkEnd w:id="292"/>
    <w:bookmarkStart w:name="z33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3"/>
    <w:bookmarkStart w:name="z34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"Численность поголовья сельскохозяйственных животных из базы данных идентификации сельскохозяйственных животных" (далее – Форма).</w:t>
      </w:r>
    </w:p>
    <w:bookmarkEnd w:id="294"/>
    <w:bookmarkStart w:name="z34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ветеринарными организациями, созданными местными исполнительными органами.</w:t>
      </w:r>
    </w:p>
    <w:bookmarkEnd w:id="295"/>
    <w:bookmarkStart w:name="z34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296"/>
    <w:bookmarkStart w:name="z34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местный исполнительный орган района (кроме районов в городах), города областного значения, акиму города районного значения, поселка, села, сельского округа.</w:t>
      </w:r>
    </w:p>
    <w:bookmarkEnd w:id="297"/>
    <w:bookmarkStart w:name="z34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98"/>
    <w:bookmarkStart w:name="z34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99"/>
    <w:bookmarkStart w:name="z34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Таблица 1. Данные о численности поголовья сельскохозяйственных животных, с указанием их владельцев:</w:t>
      </w:r>
    </w:p>
    <w:bookmarkEnd w:id="300"/>
    <w:bookmarkStart w:name="z34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1 указывается порядковый номер;</w:t>
      </w:r>
    </w:p>
    <w:bookmarkEnd w:id="301"/>
    <w:bookmarkStart w:name="z34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поселка, села, сельского округа по классификатору административно-территориальных объектов;</w:t>
      </w:r>
    </w:p>
    <w:bookmarkEnd w:id="302"/>
    <w:bookmarkStart w:name="z34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поселка, села, сельского округа;</w:t>
      </w:r>
    </w:p>
    <w:bookmarkEnd w:id="303"/>
    <w:bookmarkStart w:name="z35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тип владельца;</w:t>
      </w:r>
    </w:p>
    <w:bookmarkEnd w:id="304"/>
    <w:bookmarkStart w:name="z35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бизнес-идентификационный номер, индивидуальный идентификационный номер владельца;</w:t>
      </w:r>
    </w:p>
    <w:bookmarkEnd w:id="305"/>
    <w:bookmarkStart w:name="z35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фамилия, имя, отчество (при наличии) физических лиц или наименование юридических лиц;</w:t>
      </w:r>
    </w:p>
    <w:bookmarkEnd w:id="306"/>
    <w:bookmarkStart w:name="z35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численность крупного рогатого скота;</w:t>
      </w:r>
    </w:p>
    <w:bookmarkEnd w:id="307"/>
    <w:bookmarkStart w:name="z35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численность мелкого рогатого скота;</w:t>
      </w:r>
    </w:p>
    <w:bookmarkEnd w:id="308"/>
    <w:bookmarkStart w:name="z35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численность лошадей;</w:t>
      </w:r>
    </w:p>
    <w:bookmarkEnd w:id="309"/>
    <w:bookmarkStart w:name="z35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численность верблюдов.</w:t>
      </w:r>
    </w:p>
    <w:bookmarkEnd w:id="310"/>
    <w:bookmarkStart w:name="z35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Таблица 2. Данные о количестве гуртов, отар, табунов, сформированных по видам и половозрастным группам сельскохозяйственных животных:</w:t>
      </w:r>
    </w:p>
    <w:bookmarkEnd w:id="311"/>
    <w:bookmarkStart w:name="z35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312"/>
    <w:bookmarkStart w:name="z35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поселка, села, сельского округа по классификатору административно-территориальных объектов;</w:t>
      </w:r>
    </w:p>
    <w:bookmarkEnd w:id="313"/>
    <w:bookmarkStart w:name="z36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поселка, села, сельского округа;</w:t>
      </w:r>
    </w:p>
    <w:bookmarkEnd w:id="314"/>
    <w:bookmarkStart w:name="z36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 указывается количество гуртов крупного рогатого скота по половозрастным группам;</w:t>
      </w:r>
    </w:p>
    <w:bookmarkEnd w:id="315"/>
    <w:bookmarkStart w:name="z36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8, 9, 10 указывается количество отар мелкого рогатого скота по половозрастным группам;</w:t>
      </w:r>
    </w:p>
    <w:bookmarkEnd w:id="316"/>
    <w:bookmarkStart w:name="z36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11, 12 указывается количество табунов лошадей по половозрастным группам;</w:t>
      </w:r>
    </w:p>
    <w:bookmarkEnd w:id="317"/>
    <w:bookmarkStart w:name="z36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13, 14 указывается количество табунов верблюдов по половозрастным группам.</w:t>
      </w:r>
    </w:p>
    <w:bookmarkEnd w:id="318"/>
    <w:bookmarkStart w:name="z36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Таблица 3. Сведения о численности поголовья сельскохозяйственных животных для выпаса на отгонных пастбищах:</w:t>
      </w:r>
    </w:p>
    <w:bookmarkEnd w:id="319"/>
    <w:bookmarkStart w:name="z36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320"/>
    <w:bookmarkStart w:name="z36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поселка, села, сельского округа по классификатору административно-территориальных объектов;</w:t>
      </w:r>
    </w:p>
    <w:bookmarkEnd w:id="321"/>
    <w:bookmarkStart w:name="z36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поселка, села, сельского округа;</w:t>
      </w:r>
    </w:p>
    <w:bookmarkEnd w:id="322"/>
    <w:bookmarkStart w:name="z36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численность голов крупного рогатого скота личного подворья;</w:t>
      </w:r>
    </w:p>
    <w:bookmarkEnd w:id="323"/>
    <w:bookmarkStart w:name="z37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численность голов крупного рогатого скота сельскохозяйственных товаропроизводителей;</w:t>
      </w:r>
    </w:p>
    <w:bookmarkEnd w:id="324"/>
    <w:bookmarkStart w:name="z37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численность голов мелкого рогатого скота личного подворья;</w:t>
      </w:r>
    </w:p>
    <w:bookmarkEnd w:id="325"/>
    <w:bookmarkStart w:name="z37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численность голов мелкого рогатого скота сельскохозяйственных товаропроизводителей;</w:t>
      </w:r>
    </w:p>
    <w:bookmarkEnd w:id="326"/>
    <w:bookmarkStart w:name="z37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численность голов лошадей личного подворья;</w:t>
      </w:r>
    </w:p>
    <w:bookmarkEnd w:id="327"/>
    <w:bookmarkStart w:name="z37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численность голов лошадей сельскохозяйственных товаропроизводителей;</w:t>
      </w:r>
    </w:p>
    <w:bookmarkEnd w:id="328"/>
    <w:bookmarkStart w:name="z37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численность голов верблюдов личного подворья;</w:t>
      </w:r>
    </w:p>
    <w:bookmarkEnd w:id="329"/>
    <w:bookmarkStart w:name="z37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численность голов верблюдов сельскохозяйственных товаропроизводителей.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Кербулакского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декабря 2024 года № 20-164 "Об утверждении Плана по управлению пастбищами и их использованию по Кербулакскому района на 2025-2029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Рекомендуемые схемы пастбищеоборотов</w:t>
      </w:r>
    </w:p>
    <w:bookmarkEnd w:id="331"/>
    <w:bookmarkStart w:name="z38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округов</w:t>
      </w:r>
    </w:p>
    <w:bookmarkEnd w:id="333"/>
    <w:bookmarkStart w:name="z38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