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6435" w14:textId="9986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для населения на сбор, транспортировку, сортировку и захоронение твердых бытовых отходов по Кербулакскому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области Жетісу от 12 августа 2024 года № 17-143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подпунктами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приказом Министра экологии, геологии и природных ресурсов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расчета норм образования и накопления коммунальных отходов" (зарегистрировано в Реестре государственной регистрации нормативных правовых актов за № 24212), приказом Министра экологии, геологии и природных ресурсов Республики Казахстан от 14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тарифа для населения на сбор, транспортировку, сортировку и захоронение твердых бытовых отходов" (зарегистрировано в Реестре государственной регистрации нормативных правовых актов за № 24382), Кербулакский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Кербулакскому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для населения на сбор, транспортировку, сортировку и захоронение твердых бытовых отходов по Кербулакскому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настояшему решению.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района.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Должность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Кербулакского районного маслихата от 12 августа 2024 года за № 17-143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Кербулакскому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 1 расчетную единицу, кубический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участок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Кербулакского районного маслихата от 12 августа 2024 года за № 17-143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Кербулакскому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в тенге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месяц)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сбор, транспортировку, сортировку и захоронение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Благоустроенные (многоэтажные жилые дома)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 - 1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благоустроенные (жилые дома)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 - 1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сбор, транспортировку и захоронение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Благоустроенные (многоэтажные жилые дома)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 - 1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благоустроенные (жилые дома)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 - 1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