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19493d" w14:textId="919493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тарифы для сбора, транспортировки, сортировки и захоронения твердых бытовых отходов для населения на 2024-2026 годы по Кербулакскому району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Кербулакского района области Жетісу от 10 июня 2024 года № 176. Утратило силу постановлением акимата Кербулакского района области Жетісу от 5 июля 2024 года № 205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Кербулакского района области Жетісу от 05.07.2024 </w:t>
      </w:r>
      <w:r>
        <w:rPr>
          <w:rFonts w:ascii="Times New Roman"/>
          <w:b w:val="false"/>
          <w:i w:val="false"/>
          <w:color w:val="ff0000"/>
          <w:sz w:val="28"/>
        </w:rPr>
        <w:t>№ 205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7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6)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4 статьи 365 Экологического кодекса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31 Закона Республики Казахстан "О местном государственном управлении и самоуправлении в Республике Казахстан" акимат Кербулакского района Постановляет: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тарифы на сбор, транспортировку, сортировку и захоронение твердых бытовых отходов для населения на 2024-2026 годы по Кербулакскому району на основании </w:t>
      </w:r>
      <w:r>
        <w:rPr>
          <w:rFonts w:ascii="Times New Roman"/>
          <w:b w:val="false"/>
          <w:i w:val="false"/>
          <w:color w:val="000000"/>
          <w:sz w:val="28"/>
        </w:rPr>
        <w:t>подпункта 6)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4 статьи 365 Экологического кодекса Республики Казахстан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И.О. акима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Ж.Джунусбеков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Постановлению Акимата Кербулакского района от ___________года № ______</w:t>
            </w:r>
          </w:p>
        </w:tc>
      </w:tr>
    </w:tbl>
    <w:bookmarkStart w:name="z12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Тарифы на сбор, транспортировку, сортировку и захоронение твердых бытовых отходов для населения на 2024-2026 годы по Кербулакскому району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Расчетная единица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" w:id="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Цена в тенге</w:t>
            </w:r>
          </w:p>
          <w:bookmarkEnd w:id="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(1 месяц)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Тарифы на сбор, транспортировку, сортировку и захоронение твердых бытовых отходов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Благоустроенные (многоэтажные жилые дома)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человек - 1 м3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242,84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благоустроенные (жилые дома)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человек - 1 м3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245,22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Юридические лицы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2856,97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Тарифы на сбор, транспортировку и захоронение твердых бытовых отходов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Благоустроенные (многоэтажные жилые дома)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человек - 1 м3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222,78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благоустроенные (жилые дома)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человек - 1 м3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224,96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Юридические лицы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2620,95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