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08cd7" w14:textId="cb08c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Каратальского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области Жетісу от 27 декабря 2024 года № 35-110.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5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Каратальского района РЕШИЛ: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9 592 653 тысяч тенге, в том числе: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336 244 тысяч тенге;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76 782 тысяч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137 151 тысяч тенге;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9 042 476 тысяч тенге;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11 335 697 тысяч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7 447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47 099 тысяч тенге;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39 652 тысяч тенге;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1 621 176 тысяч тенге;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1 621 176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1 954 961 тысяч тенге;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39 834 тысяч тенге;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87 403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Каратальского районного маслихата области Жетісу от 26.11.2025 </w:t>
      </w:r>
      <w:r>
        <w:rPr>
          <w:rFonts w:ascii="Times New Roman"/>
          <w:b w:val="false"/>
          <w:i w:val="false"/>
          <w:color w:val="000000"/>
          <w:sz w:val="28"/>
        </w:rPr>
        <w:t>№ 50-135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района на 2025 год в сумме 18 198 тысяч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2025 год объемы бюджетных субвенций, передаваемых из районного бюджета в бюджеты города районного значения, сельских округов, в сумме 289 320 тысяча тенге, в том числе: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Уштобе 0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Бастобинскому сельскому округу 6 428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Балпыкскому сельскому округу 38 881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Жолбарыс батыр 39 014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Ескельдинскому сельскому округу 38 456 тысячи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Ельтайскому сельскому округу 34 468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Тастобинскому сельскому округу 32 971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Айтубийскому сельскому округу 32 410 тысячи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Байшегирскому сельскому округу 33 387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Кызылбалыкскому сельскому округу 33 305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районном бюджете на 2025 год предусмотрены целевые текущие трансферты бюджетам города районного значения, сельских округов, в том числе на: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освещение улиц населенных пунктов;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санитарии населенных пунктов;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благоустройство и озеленение населенных пунктов;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города районного значения, сельских округов определяются на основании постановления акимата Каратальского района.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Каратальского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Каратальского районного маслихата от "27" декабря 2024 года № 35-110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Каратальского районного маслихата области Жетісу от 26.11.2025 </w:t>
      </w:r>
      <w:r>
        <w:rPr>
          <w:rFonts w:ascii="Times New Roman"/>
          <w:b w:val="false"/>
          <w:i w:val="false"/>
          <w:color w:val="ff0000"/>
          <w:sz w:val="28"/>
        </w:rPr>
        <w:t>№ 50-135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9592653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336244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172645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137151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9042476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9042453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11335697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учреждений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учреждений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учреждений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-1621176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Каратальского районного маслихата от "27" декабря 2024 года № 35-110</w:t>
            </w:r>
          </w:p>
        </w:tc>
      </w:tr>
    </w:tbl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7028800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300504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163076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163076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6612641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6612641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Каратальского районного маслихата от "27" декабря 2024 года № 35-110</w:t>
            </w:r>
          </w:p>
        </w:tc>
      </w:tr>
    </w:tbl>
    <w:bookmarkStart w:name="z5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7679548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300504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163076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163076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7263389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7263389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