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d4c9" w14:textId="be3d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Каратальского района</w:t>
      </w:r>
    </w:p>
    <w:p>
      <w:pPr>
        <w:spacing w:after="0"/>
        <w:ind w:left="0"/>
        <w:jc w:val="both"/>
      </w:pPr>
      <w:r>
        <w:rPr>
          <w:rFonts w:ascii="Times New Roman"/>
          <w:b w:val="false"/>
          <w:i w:val="false"/>
          <w:color w:val="000000"/>
          <w:sz w:val="28"/>
        </w:rPr>
        <w:t>Решение Каратальского районного маслихата области Жетісу от 16 июля 2024 года № 26-90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Каратальский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прилагаемый регламент собраний местных сообщества на территории Каратальского района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Каратальского районного маслихата "Об утверждении регламента собрания местного сообщества на территории Каратальского района" от 11 октября 2021 года </w:t>
      </w:r>
      <w:r>
        <w:rPr>
          <w:rFonts w:ascii="Times New Roman"/>
          <w:b w:val="false"/>
          <w:i w:val="false"/>
          <w:color w:val="000000"/>
          <w:sz w:val="28"/>
        </w:rPr>
        <w:t>№ 15-46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159419).</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Каратальского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Каратальского районного маслихата от "16" июля 2024 года № 26-90</w:t>
            </w:r>
          </w:p>
        </w:tc>
      </w:tr>
    </w:tbl>
    <w:bookmarkStart w:name="z13" w:id="4"/>
    <w:p>
      <w:pPr>
        <w:spacing w:after="0"/>
        <w:ind w:left="0"/>
        <w:jc w:val="both"/>
      </w:pPr>
      <w:r>
        <w:rPr>
          <w:rFonts w:ascii="Times New Roman"/>
          <w:b w:val="false"/>
          <w:i w:val="false"/>
          <w:color w:val="000000"/>
          <w:sz w:val="28"/>
        </w:rPr>
        <w:t>
      Регламент собрания местного сообщества на территории Каратальского района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Каратальского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управлениии самоуправлении в Республике Казахстан" (далее – Закон);</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Каратальского района,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сельских округов Каратальского района;</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3. Регламент собрания утверждается маслихатом Каратальского района</w:t>
      </w:r>
    </w:p>
    <w:bookmarkEnd w:id="13"/>
    <w:bookmarkStart w:name="z23" w:id="14"/>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5" w:id="16"/>
    <w:p>
      <w:pPr>
        <w:spacing w:after="0"/>
        <w:ind w:left="0"/>
        <w:jc w:val="both"/>
      </w:pPr>
      <w:r>
        <w:rPr>
          <w:rFonts w:ascii="Times New Roman"/>
          <w:b w:val="false"/>
          <w:i w:val="false"/>
          <w:color w:val="000000"/>
          <w:sz w:val="28"/>
        </w:rPr>
        <w:t>
      1) до 10 тысяч населения – 10 членов собрания;</w:t>
      </w:r>
    </w:p>
    <w:bookmarkEnd w:id="16"/>
    <w:bookmarkStart w:name="z26" w:id="17"/>
    <w:p>
      <w:pPr>
        <w:spacing w:after="0"/>
        <w:ind w:left="0"/>
        <w:jc w:val="both"/>
      </w:pPr>
      <w:r>
        <w:rPr>
          <w:rFonts w:ascii="Times New Roman"/>
          <w:b w:val="false"/>
          <w:i w:val="false"/>
          <w:color w:val="000000"/>
          <w:sz w:val="28"/>
        </w:rPr>
        <w:t>
      2) 10-15 тысяч населения – 15 членов собрания;</w:t>
      </w:r>
    </w:p>
    <w:bookmarkEnd w:id="17"/>
    <w:bookmarkStart w:name="z27" w:id="18"/>
    <w:p>
      <w:pPr>
        <w:spacing w:after="0"/>
        <w:ind w:left="0"/>
        <w:jc w:val="both"/>
      </w:pPr>
      <w:r>
        <w:rPr>
          <w:rFonts w:ascii="Times New Roman"/>
          <w:b w:val="false"/>
          <w:i w:val="false"/>
          <w:color w:val="000000"/>
          <w:sz w:val="28"/>
        </w:rPr>
        <w:t>
      3) 15-20 тысяч населения – 20 членов собрания;</w:t>
      </w:r>
    </w:p>
    <w:bookmarkEnd w:id="18"/>
    <w:bookmarkStart w:name="z28" w:id="19"/>
    <w:p>
      <w:pPr>
        <w:spacing w:after="0"/>
        <w:ind w:left="0"/>
        <w:jc w:val="both"/>
      </w:pPr>
      <w:r>
        <w:rPr>
          <w:rFonts w:ascii="Times New Roman"/>
          <w:b w:val="false"/>
          <w:i w:val="false"/>
          <w:color w:val="000000"/>
          <w:sz w:val="28"/>
        </w:rPr>
        <w:t>
      4) свыше 20 тысяч населения – 25 членов собрания.</w:t>
      </w:r>
    </w:p>
    <w:bookmarkEnd w:id="19"/>
    <w:bookmarkStart w:name="z29" w:id="20"/>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0" w:id="21"/>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1"/>
    <w:bookmarkStart w:name="z31"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32" w:id="23"/>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3"/>
    <w:bookmarkStart w:name="z33"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4"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35" w:id="26"/>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6" w:id="2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7"/>
    <w:bookmarkStart w:name="z37"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8"/>
    <w:bookmarkStart w:name="z38"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9"/>
    <w:bookmarkStart w:name="z39" w:id="30"/>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30"/>
    <w:bookmarkStart w:name="z40"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8.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36"/>
    <w:bookmarkStart w:name="z46" w:id="37"/>
    <w:p>
      <w:pPr>
        <w:spacing w:after="0"/>
        <w:ind w:left="0"/>
        <w:jc w:val="both"/>
      </w:pPr>
      <w:r>
        <w:rPr>
          <w:rFonts w:ascii="Times New Roman"/>
          <w:b w:val="false"/>
          <w:i w:val="false"/>
          <w:color w:val="000000"/>
          <w:sz w:val="28"/>
        </w:rPr>
        <w:t>
      Аким сельского округа рассматривает письменное обращение в течение трех рабочих дней со дня регистрации обращения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опубликование на официальном сайте акима района, на интернет ресурсах,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41"/>
    <w:bookmarkStart w:name="z51"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2" w:id="43"/>
    <w:p>
      <w:pPr>
        <w:spacing w:after="0"/>
        <w:ind w:left="0"/>
        <w:jc w:val="both"/>
      </w:pPr>
      <w:r>
        <w:rPr>
          <w:rFonts w:ascii="Times New Roman"/>
          <w:b w:val="false"/>
          <w:i w:val="false"/>
          <w:color w:val="000000"/>
          <w:sz w:val="28"/>
        </w:rPr>
        <w:t>
      11. Созыв собрания открывается акимом сельского округа или уполномоченным им лицом.</w:t>
      </w:r>
    </w:p>
    <w:bookmarkEnd w:id="43"/>
    <w:bookmarkStart w:name="z53"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4" w:id="45"/>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5"/>
    <w:bookmarkStart w:name="z55"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56"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57"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58"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59" w:id="50"/>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50"/>
    <w:bookmarkStart w:name="z60"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1" w:id="52"/>
    <w:p>
      <w:pPr>
        <w:spacing w:after="0"/>
        <w:ind w:left="0"/>
        <w:jc w:val="both"/>
      </w:pPr>
      <w:r>
        <w:rPr>
          <w:rFonts w:ascii="Times New Roman"/>
          <w:b w:val="false"/>
          <w:i w:val="false"/>
          <w:color w:val="000000"/>
          <w:sz w:val="28"/>
        </w:rPr>
        <w:t>
      Должностные лица обязаны направить письменное уведомление депутатам маслихата района (города областного значения), представителям средств массовой информации о времени, месте созыва собрания местного сообщества.</w:t>
      </w:r>
    </w:p>
    <w:bookmarkEnd w:id="52"/>
    <w:bookmarkStart w:name="z62" w:id="53"/>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3"/>
    <w:bookmarkStart w:name="z63" w:id="5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4"/>
    <w:bookmarkStart w:name="z64" w:id="5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5"/>
    <w:bookmarkStart w:name="z65" w:id="5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6"/>
    <w:bookmarkStart w:name="z66" w:id="5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7"/>
    <w:bookmarkStart w:name="z67" w:id="58"/>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8"/>
    <w:bookmarkStart w:name="z68" w:id="5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9"/>
    <w:bookmarkStart w:name="z69" w:id="60"/>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0"/>
    <w:bookmarkStart w:name="z70" w:id="61"/>
    <w:p>
      <w:pPr>
        <w:spacing w:after="0"/>
        <w:ind w:left="0"/>
        <w:jc w:val="both"/>
      </w:pPr>
      <w:r>
        <w:rPr>
          <w:rFonts w:ascii="Times New Roman"/>
          <w:b w:val="false"/>
          <w:i w:val="false"/>
          <w:color w:val="000000"/>
          <w:sz w:val="28"/>
        </w:rPr>
        <w:t>
      1) дата и место проведения собрания;</w:t>
      </w:r>
    </w:p>
    <w:bookmarkEnd w:id="61"/>
    <w:bookmarkStart w:name="z71" w:id="62"/>
    <w:p>
      <w:pPr>
        <w:spacing w:after="0"/>
        <w:ind w:left="0"/>
        <w:jc w:val="both"/>
      </w:pPr>
      <w:r>
        <w:rPr>
          <w:rFonts w:ascii="Times New Roman"/>
          <w:b w:val="false"/>
          <w:i w:val="false"/>
          <w:color w:val="000000"/>
          <w:sz w:val="28"/>
        </w:rPr>
        <w:t>
      2) количество и список членов собрания;</w:t>
      </w:r>
    </w:p>
    <w:bookmarkEnd w:id="62"/>
    <w:bookmarkStart w:name="z72" w:id="63"/>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3"/>
    <w:bookmarkStart w:name="z73" w:id="64"/>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4"/>
    <w:bookmarkStart w:name="z74" w:id="6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5"/>
    <w:bookmarkStart w:name="z75" w:id="66"/>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6"/>
    <w:bookmarkStart w:name="z76" w:id="6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7"/>
    <w:bookmarkStart w:name="z77" w:id="68"/>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8"/>
    <w:bookmarkStart w:name="z78" w:id="69"/>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9"/>
    <w:bookmarkStart w:name="z79" w:id="7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0"/>
    <w:bookmarkStart w:name="z80" w:id="7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Каратальского района и маслихата Каратальского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1"/>
    <w:bookmarkStart w:name="z81" w:id="72"/>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Каратальского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2"/>
    <w:bookmarkStart w:name="z82" w:id="73"/>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3"/>
    <w:bookmarkStart w:name="z83" w:id="74"/>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4"/>
    <w:bookmarkStart w:name="z84" w:id="7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5"/>
    <w:bookmarkStart w:name="z85" w:id="76"/>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6"/>
    <w:bookmarkStart w:name="z86" w:id="77"/>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w:t>
      </w:r>
    </w:p>
    <w:bookmarkEnd w:id="77"/>
    <w:bookmarkStart w:name="z87" w:id="7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