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2674" w14:textId="29f2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2025-2027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26 декабря 2024 года № 26-122.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9 871 466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1 575 115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17 678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356 000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7 922 673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9 910 703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404 647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435 248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30 601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443 884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443884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435 248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372 698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381 334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Текели области Жетісу от 19.11.2025 </w:t>
      </w:r>
      <w:r>
        <w:rPr>
          <w:rFonts w:ascii="Times New Roman"/>
          <w:b w:val="false"/>
          <w:i w:val="false"/>
          <w:color w:val="000000"/>
          <w:sz w:val="28"/>
        </w:rPr>
        <w:t>№ 37-153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29 541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2025 год предусмотрены целевые текущие трансферты в бюджет сельского округа, в том числе на содержание аппарата акима Рудничного сельского округа, на обеспечение функционирования автомобильных дорог, санитарии, освещения и благоустройство.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бюджету сельского округа определяется на основании постановления акимата города Текели.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26 декабря 2024 года № 26-122 "О бюджете города Текели на 2025-2027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Текели области Жетісу от 19.11.2025 </w:t>
      </w:r>
      <w:r>
        <w:rPr>
          <w:rFonts w:ascii="Times New Roman"/>
          <w:b w:val="false"/>
          <w:i w:val="false"/>
          <w:color w:val="ff0000"/>
          <w:sz w:val="28"/>
        </w:rPr>
        <w:t>№ 37-153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49"/>
        <w:gridCol w:w="497"/>
        <w:gridCol w:w="249"/>
        <w:gridCol w:w="270"/>
        <w:gridCol w:w="6"/>
        <w:gridCol w:w="501"/>
        <w:gridCol w:w="522"/>
        <w:gridCol w:w="1552"/>
        <w:gridCol w:w="12"/>
        <w:gridCol w:w="2485"/>
        <w:gridCol w:w="24"/>
        <w:gridCol w:w="2308"/>
        <w:gridCol w:w="2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9 871 466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1 575 115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1 114 791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9 910 703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3 686 682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2 115 844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2 820 075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2 409 542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2 409 542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-443 884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Текелийского городского маслихата от 26 декабря 2024 года № 26-122 "О бюджете города Текели на 2025-2027 годы"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96"/>
        <w:gridCol w:w="259"/>
        <w:gridCol w:w="127"/>
        <w:gridCol w:w="133"/>
        <w:gridCol w:w="525"/>
        <w:gridCol w:w="1046"/>
        <w:gridCol w:w="432"/>
        <w:gridCol w:w="463"/>
        <w:gridCol w:w="1328"/>
        <w:gridCol w:w="26"/>
        <w:gridCol w:w="12"/>
        <w:gridCol w:w="12"/>
        <w:gridCol w:w="1407"/>
        <w:gridCol w:w="1489"/>
        <w:gridCol w:w="1329"/>
        <w:gridCol w:w="4"/>
        <w:gridCol w:w="6"/>
        <w:gridCol w:w="6"/>
        <w:gridCol w:w="4"/>
        <w:gridCol w:w="24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5 863 302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1 457 388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5 105 700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Текелийского городского маслихата от 26 декабря 2024 года № 26-122 "О бюджете города Текели на 2025-2027 годы"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96"/>
        <w:gridCol w:w="296"/>
        <w:gridCol w:w="417"/>
        <w:gridCol w:w="207"/>
        <w:gridCol w:w="123"/>
        <w:gridCol w:w="1046"/>
        <w:gridCol w:w="776"/>
        <w:gridCol w:w="2"/>
        <w:gridCol w:w="805"/>
        <w:gridCol w:w="1260"/>
        <w:gridCol w:w="3677"/>
        <w:gridCol w:w="24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6 583 397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1 495 928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6 583 397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8 710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