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166e" w14:textId="3f71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Талдыкорган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области Жетісу от 24 декабря 2024 года № 29-174.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4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самоуправления в Республике Казахстан", Талдыкорганский городской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 соответственно, в том числе на 2025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56 576 923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17 689 248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1 272 939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4 780 892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32 833 844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73 066 876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(-) 187 478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89 425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276 903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16 302 475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16 302 475 тысяч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12 779 219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622 130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4 145 386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Талдыкорган области Жетісу от 19.11.2025 </w:t>
      </w:r>
      <w:r>
        <w:rPr>
          <w:rFonts w:ascii="Times New Roman"/>
          <w:b w:val="false"/>
          <w:i w:val="false"/>
          <w:color w:val="000000"/>
          <w:sz w:val="28"/>
        </w:rPr>
        <w:t>№ 45-245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города Талдыкорган на 2025 год в сумме 287 946 тысяч тенге.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города на 2025 год объемы бюджетных субвенций, передаваемых из бюджета города в бюджеты сельских округов в сумме 221 238 тысяч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Еркинскому сельскому округу 184 141 тысяча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Отенайскому сельскому округу 37 097 тысяч тенге.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ПредседательТалдыкорганского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Талдыкорганского городского маслихата от 24 декабря 2024 года №29-174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Талдыкорган области Жетісу от 19.11.2025 </w:t>
      </w:r>
      <w:r>
        <w:rPr>
          <w:rFonts w:ascii="Times New Roman"/>
          <w:b w:val="false"/>
          <w:i w:val="false"/>
          <w:color w:val="ff0000"/>
          <w:sz w:val="28"/>
        </w:rPr>
        <w:t>№ 45-245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333"/>
        <w:gridCol w:w="333"/>
        <w:gridCol w:w="545"/>
        <w:gridCol w:w="362"/>
        <w:gridCol w:w="386"/>
        <w:gridCol w:w="389"/>
        <w:gridCol w:w="4"/>
        <w:gridCol w:w="5"/>
        <w:gridCol w:w="1154"/>
        <w:gridCol w:w="1303"/>
        <w:gridCol w:w="964"/>
        <w:gridCol w:w="4347"/>
        <w:gridCol w:w="30"/>
        <w:gridCol w:w="1812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56 576 923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17 689 248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11 734 173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6 908 531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4 825 642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2 368 600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1 003 500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116 000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1 240 000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1 326 475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49 475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1 258 500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2 260 000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2 260 000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1 272 939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141 419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138 548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11 734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46 418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46 418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1 073 367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1 073 367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4 780 892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4 501 659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4 501 659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279 233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188 166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91 067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32 833 844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32 833 844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32 833 844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73 066 876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строительство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35 546 460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21 977 689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6 907 015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инспекций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12 847 041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733 574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18 935 543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13 245 571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3 906 905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специально значимым городским (сельским), пригородным и внутриройонным сообщениям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3 833 643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(социальная поддержка в виде бюджетного кредита)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-16 302 475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16 302 475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Талдыкорганского городского маслихата от 24 декабря 2024 года №29-174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2026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305"/>
        <w:gridCol w:w="232"/>
        <w:gridCol w:w="1"/>
        <w:gridCol w:w="1"/>
        <w:gridCol w:w="1"/>
        <w:gridCol w:w="224"/>
        <w:gridCol w:w="245"/>
        <w:gridCol w:w="247"/>
        <w:gridCol w:w="232"/>
        <w:gridCol w:w="276"/>
        <w:gridCol w:w="269"/>
        <w:gridCol w:w="1"/>
        <w:gridCol w:w="17"/>
        <w:gridCol w:w="930"/>
        <w:gridCol w:w="34"/>
        <w:gridCol w:w="5"/>
        <w:gridCol w:w="1447"/>
        <w:gridCol w:w="1349"/>
        <w:gridCol w:w="1038"/>
        <w:gridCol w:w="1096"/>
        <w:gridCol w:w="1102"/>
        <w:gridCol w:w="13"/>
        <w:gridCol w:w="2521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42 876 022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13 807 851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2 605 051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1 532 651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1 292 800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965 269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700 474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700 474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584 162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27 518 740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27 518 740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27 518 740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строительство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инспекций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специально значимым городским (сельским), пригородным и внутриройонным сообщениям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(социальная поддержка в виде бюджетного кредита)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Талдыкорганского городского маслихата от 24 декабря 2024 года №29-174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305"/>
        <w:gridCol w:w="232"/>
        <w:gridCol w:w="1"/>
        <w:gridCol w:w="1"/>
        <w:gridCol w:w="1"/>
        <w:gridCol w:w="224"/>
        <w:gridCol w:w="245"/>
        <w:gridCol w:w="247"/>
        <w:gridCol w:w="232"/>
        <w:gridCol w:w="276"/>
        <w:gridCol w:w="269"/>
        <w:gridCol w:w="1"/>
        <w:gridCol w:w="17"/>
        <w:gridCol w:w="930"/>
        <w:gridCol w:w="34"/>
        <w:gridCol w:w="5"/>
        <w:gridCol w:w="1447"/>
        <w:gridCol w:w="1349"/>
        <w:gridCol w:w="1038"/>
        <w:gridCol w:w="1096"/>
        <w:gridCol w:w="1102"/>
        <w:gridCol w:w="13"/>
        <w:gridCol w:w="2521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42 877 546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14 529 465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8 821 000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2 728 465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976 319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105 944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705 474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705 474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619 362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26 752 400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26 752 400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26 752 400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строительство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6 438 803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4 786 162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инспекций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4 471 780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3 645 897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специально значимым городским (сельским), пригородным и внутриройонным сообщениям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(социальная поддержка в виде бюджетного кредита)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