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940a" w14:textId="66f9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сельских округов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12 января 2024 года № 15-89.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сельских округов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количественный состав представителей жителей сел для участия в сходе местного сообщества согласно приложению 2 Еркинского сельского округа и приложению 3 Отенайского сельского округа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решением маслихата города Талдыкорган области Жетісу от 05.04.2024 </w:t>
      </w:r>
      <w:r>
        <w:rPr>
          <w:rFonts w:ascii="Times New Roman"/>
          <w:b w:val="false"/>
          <w:i w:val="false"/>
          <w:color w:val="000000"/>
          <w:sz w:val="28"/>
        </w:rPr>
        <w:t>№ 19-116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12 января 2024 года № 15-89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сельских округов города Талдыкорган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территорий сельских округов города Талдыкорган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 и устанавливает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поселка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акимом,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поселка, сельского округа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аким, села, поселка, сельского округа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Талдыкорганским городским маслихатом.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поселка и сельского округа для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5 апреля 2024 года № 19-116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ff0000"/>
          <w:sz w:val="28"/>
        </w:rPr>
        <w:t>№ 27-163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Еркинского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Коктал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отделение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5 апреля 2024 года № 19-116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ff0000"/>
          <w:sz w:val="28"/>
        </w:rPr>
        <w:t>№ 27-163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Отенайского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с.Отенай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с.Мойнак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с.Ынтымак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