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8324" w14:textId="30d8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в области Жетісу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14 февраля 2024 года № 14-82. Утратило силу решением маслихата области Жетісу от 28 мая 2025 года № 28-177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области Жетісу от 28.05.2025 </w:t>
      </w:r>
      <w:r>
        <w:rPr>
          <w:rFonts w:ascii="Times New Roman"/>
          <w:b w:val="false"/>
          <w:i w:val="false"/>
          <w:color w:val="ff0000"/>
          <w:sz w:val="28"/>
        </w:rPr>
        <w:t>№ 28-177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Казахстан, приказом Министра сельского хозяйства Республики Казахстан "Об утверждении Типовых правил общего водопользования"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19-1/252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11434) маслихат области Жетісу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Правила общего водопользования в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 (по согласованию).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области Жетысу от "14" февраля 2024 года № 14-82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области Жетісу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области Жетісу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(далее – Кодекс), приказом Министра сельского хозяйства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19-1/252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общего водопользования" (зарегистрирован в Реестре государственной регистрации нормативных правовых актов под №11434) и определяют порядок общего водопользования в области Жетісу.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Кодексом.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общему водопользованию относится пользование водными объектами: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за исключением водных объектов, представляющих потенциальную селевую опасность;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для массового отдыха, туризма и спорта на водных объектах и водохозяйственных сооружениях устанавливаются местными исполнительными органами области Жетісу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Поверхностные водные объекты Республики Казахстан,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утверждаемыми в соответствии с пунктом 3 статьи 105 Кодекса.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Маслихат области Жетісу в ходе очередной или внеочередной сессии маслихата в целях охраны жизни и здоровья граждан, с учетом особенностей региональных условий, правилами общего водопользования определяют места, где не осуществляются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соответствующего региона.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области Жетісу осуществляют информирование населения о состоянии водных объектов, систем водоснабжения и водоотведения, находящихся на соответствующей территории.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Водопользователь, осуществляющий обособленное или совместное водопользование, в соответствии с пунктом 3 статьи 67 и пунктом 4 статьи 68 Кодекса объявляет об условиях или запрете общего водопользования, если иное не установлено решениями маслихата области Жетісу.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объявления условий или запрета общего водопользования, водопользователь, осуществляющий обособленное или совместное водопользование, вносит в маслихат области Жетісу предложение, с обоснованием необходимости установления условий или запрета общего водопользования.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Маслихат области Жетісу в ходе очередной или внеочередной сессии маслихата принимают соответствующее решение по установлению условий или запрета общего водопользования и направляют его водопользователю в течение трех рабочих дней.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После получения положительного решения маслихата области Жетісу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использовании водных объектов для общего водопользования физическим и юридическим лицам необходимо: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установленный режим использования водного объекта;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использовании водных объектов общего водопользования не допускаются: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не выставлены специальные информационные знаки с предупреждающими или запрещающими надписями;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оставлять на водных объектах и в непосредственной близости от них несовершеннолетних детей без присмотра взрослых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