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88cd" w14:textId="d8d8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послевузовским образованием на 2024-2025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12 июля 2024 года № 340.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науки и высшего образования Республики Казахстан от 18 марта 2024 года № 118 "Об утверждении государственного образовательного заказа на подготовку кадров с высшим или послевузовским образованием,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2024 – 2025, 2025 – 2026, 2026 – 2027 учебные годы"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высшего и (или) послевузовского образования, в которых размещается государственный образовательный заказ на подготовку магистров на 2024-2025 учебный год по группам образовательных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высшего и (или) послевузовского образования, в которых размещается государственный образовательный заказ на подготовку магистров на 2024-2025 учебный год по квоте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докторов PhD в организациях высшего и (или) послевузовского образования на 2024-2025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образования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2024 года № 340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 высшего и (или) послевузовского образования, в которых размещается государственный образовательный заказ на подготовку магистров на 2024-2025 учебный год по группам образовательных программ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M001 - Педагогика и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"Университет имени Жумабека Ахметулы Ташенева"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"Некоммерческое акционерное общество "Казахский национальный университет имени аль-Фараби""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"Международный Таразский инновационный институт имени Шерхана Муртазы"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А. Маргулана"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M002 - 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А. Маргулана"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M003 - Подготовка педагогов без предметной специализации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А. Маргулана"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M004 - Подготовка педагогов начальной военной подготовки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M005 - Подготовка педагогов физической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А. Маргулана"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M006 - Подготовка педагогов музыки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А. Маргулана"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M007 - Подготовка педагогов художественного труда, графики и проектирования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А. Маргулана"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M010 - Подготовка педагогов математики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А. Маргулана"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M011 - Подготовка педагогов физики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А. Маргулана"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M012 - Подготовка педагогов информатики (казахский, русский, английский язык)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А. Маргулана"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M013 - Подготовка педагогов химии (казахский, русский, английский язык)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А. Маргулана"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M014 - Подготовка педагогов биологии (казахский, русский, английский язык)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А. Маргулана"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M015 - Подготовка педагогов географии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M016 - Подготовка педагогов истории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А. Маргулана"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M017 - Подготовка педагогов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А. Маргулана"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M018 - Подготовка педагогов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А. Маргулана"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M019 - Подготовка педагогов иностранного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А. Маргулана"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M020 - Подготовка социальных педагогов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M021 - Специальная педагогика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M028 - Режиссура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M032 - Аудиовизуальное искусство и медиа производство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M035 - Мода, дизайн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M036 - Полиграфия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M050 - Философия и этика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M051 - Религия и теология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M052 - Исламоведение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M053 - История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M054 - Тюркология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M055 - Востоковедение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M056 - Переводческое дело, синхронный перевод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M057 - Лингвистика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M058 - Литература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M059 - Иностранная филология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M060 - Филология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M061 - Социология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M062 - Культурология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M063 - Политология и конфликтология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M064 - Международные отношения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M065 - Регионоведение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M066 -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M067 - 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M068 - Связь с общественностью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M069 - Библиотечное дело, обработка информации и архивное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M070 - Экономика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автомобильно-дорожный институт имени Л.Б. Гончарова"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 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"Алматинский технологический университет"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M071 - 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 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M072 - Менеджмент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 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"Академия физической культуры и массового 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M073 - Аудит и налогообложение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 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M074 - Финансы,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социально-технический университет имени академика Зулхарнай Алдамжара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M075 - Маркетинг и реклама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M076 - Трудовые навыки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M077 - Оценка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M078 - 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"Евразийская юридическая академия имени Д.А. Кунаева"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социально-технический университет имени академика Зулхарнай Алдамжара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M079 - 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M080 - Биология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M081 - Генетика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M082 - Биотехнология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M083 - Геоботаника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M084 - География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M085 - Гидрология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M086 - Метеорология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M087 - Технология охраны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M088 - Гидрогеология и инженерная геология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M089 - Химия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M090 - 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M091 - Сейсмология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M092 - Математика и статистика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M093 - 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M094 -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 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M095 - 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M096 - 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M097 -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 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M098 - 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M099 - Энергетика и электротехника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M100 - 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 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M101 - Материаловедение и технология новых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M102 - Робототехника и мехатроника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M103 -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M104 - 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автомобильно-дорожный институт имени Л.Б. Гончарова"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M105 - Авиационная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M106 - Летная эксплуатация летательных аппаратов и двигателей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M107 - Космическая инженерия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M108 - Наноматериалы и нанотехнологии (по областям применения)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M109 - Нефтяная и рудная геофизика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M110 - Морская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M111 -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 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M112 - Технология деревообработки и изделий из дерева (по областям применения)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M113 - Технология обработки материалов давлением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M114 - Текстиль: одежда, обувь и кожаные изделия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 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M115 - Нефтяная инженерия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 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M116 - Горная инженерия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M117 - Металлургическая инженерия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M118 - Обогащение полезных ископаемых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M119 - Технология фармацевтического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С.Д.Асфендиярова"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M120 - Маркшейдерское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M121 - Геология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M122 - Архитектура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M123 - Геодезия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M124 -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автомобильно-дорожный институт имени Л.Б. Гончарова"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M125 - 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M126 - 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автомобильно-дорожный институт имени Л.Б. Гончарова"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M127 - Инженерные системы и сети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M128 - Землеустройство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M129 - Гидротехническое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M130 - 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M131 - Растениеводство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M132 - Животноводство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M133 - Лесное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M134 - Рыбное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M135 - Энергообеспечение сельского хозяйства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M136 - Аграрная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M137 - Водные ресурсы и водопользования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M138 - Ветеринария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M146 - Социальная работа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M147 - Туризм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M148 - Досуг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M149 -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M150 - Санитарно-профилактические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M151 - Транспортные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автомобильно-дорожный институт имени Л.Б. Гончарова"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M152 - Логистика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M153 - Археология и этнология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M154 - Спорт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M195 - Криптология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M210 - Магистральные сети и инфраструктура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M310 - Транспортные сооружения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М173 - Государственный аудит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М329 - 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Профильная магистратура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M001 - Педагогика и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M003 - Подготовка педагогов без предметной специализации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M004 - Подготовка педагогов начальной военной подготовки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M007 - Подготовка педагогов художественного труда, графики и проектирования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M008 - Подготовка педагогов 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M011 - Подготовка педагогов физики (казахский, русский)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M012 - Подготовка педагогов информатики (казахский, русский)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M012 - Подготовка педагогов информатики (английский)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M013 - Подготовка педагогов химии (казахский, русский)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M013 - Подготовка педагогов химии (английский)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M014 - Подготовка педагогов биологии (казахский, русский, английский)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M016 - Подготовка педагогов истории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M017 - Подготовка педагогов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M018 - Подготовка педагогов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M019 - Подготовка педагогов иностранного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M035 - Мода, дизайн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M036 - Полиграфия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M053 - История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M056 - Переводческое дело, синхронный перевод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M060 - Филология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M063 - Политология и конфликтология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M064 - Международные отношения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M066 -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M070 - Экономика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M071 - 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M072 - Менеджмент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казахско-турецкий университет имени Ходжи Ахмеда Ясави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M073 - Аудит и налогообложение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M074 - Финансы,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M075 - Маркетинг и реклама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M077 - Оценка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M078 - 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Кунаева"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M082 - Биотехнология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M087 - Технология охраны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M094 -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M095 - 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M096 - 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M097 -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M098 - 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M099 - Энергетика и электротехника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M100 - 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M101 - Материаловедение и технология новых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M102 - Робототехника и мехатроника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M103 -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M104 - 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M105 - Авиационная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M106 - Летная эксплуатация летательных аппаратов и двигателей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M111 -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M113 - Технология обработки материалов давлением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M114 - Текстиль: одежда, обувь и кожаные изделия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M115 - Нефтяная инженерия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M116 - Горная инженерия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M117 - Металлургическая инженерия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M119 - Технология фармацевтического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С.Д.Асфендиярова"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M121 - Геология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M122 - Архитектура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M124 -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M125 - 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M126 - 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M128 - Землеустройство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M130 - 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M131 - Растениеводство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M132 - Животноводство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M133 - Лесное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M134 - Рыбное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M135 - Энергообеспечение сельского хозяйства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M136 - Аграрная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M137 - Водные ресурсы и водопользования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M138 - Ветеринария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M139 - Менеджмент в здравоохранении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М.Оспанова"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С.Д.Асфендиярова"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M140 - Общественное 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М.Оспанова"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С.Д.Асфендиярова"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M141 - Сестринское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M142 - Фармация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М.Оспанова"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С.Д.Асфендиярова"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M144 - Медицина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M145 - Медико-профилактическое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М.Оспанова"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С.Д.Асфендиярова"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M146 - Социальная работа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M147 - Туризм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M149 -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M150 - Санитарно-профилактические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M151 - Транспортные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M152 - Логистика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M210 - Магистральные сети и инфраструктура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M310 - Транспортные сооружения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М173 - Государственный аудит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 высшего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_______2024 года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 высшего и (или) послевузовского образования, в которых размещается государственный образовательный заказ на подготовку магистров на 2024-2025 учебный год по квоте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Код и наименование групп образовательных программ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7М01 Педагогические науки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психология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художественного труда, графики и проектирования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7М04 Бизнес, управление и право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7М05 Естественные науки, математика и статистика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7M06 Информационно-коммуникационные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7M07 Инженерные, обрабатывающие и строительные отрасли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7M08 Сельское хозяйство и биоресурсы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7M11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 образовательных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М. Козыбаева"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7М01 Педагогические науки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психология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художественного труда, графики и проектирования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7М04 Бизнес, управление и право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7М05 Естественные науки, математика и статистика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7M06 Информационно-коммуникационные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7M07 Инженерные, обрабатывающие и строительные отрасли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7M08 Сельское хозяйство и биоресурсы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7M11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191</w:t>
            </w: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Код и наименование групп образовательных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7М01 Педагогические науки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психология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художественного труда, графики и проектирования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7М04 Бизнес, управление и право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7М05 Естественные науки, математика и статистика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7M06 Информационно-коммуникационные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7M07 Инженерные, обрабатывающие и строительные отрасли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7M08 Сельское хозяйство и биоресурсы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7M11 Услуги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2024 года № 340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докторов PhD в организациях высшего и (или) послевузовского образования на 2024-2025 учебный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и.о. Министра науки и высшего образования РК от 22.01.2025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ОВПО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и наименование группы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мест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том числе целевые места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Профильная докторантура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D105 - Авиационная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D106 - Летная эксплуатация летательных аппаратов и двигателей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D145 - Ресторанное дело и гостиничный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 имени Г. Даукеева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Космическая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ответственности "Академия физической культуры и массового спорта"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"Кызылординский университет "Болашак"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Подготовка кадров по социальной педагогике и самопознанию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"Научный институт изучения Улуса Джучи""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D153 - Археология и этнология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D054 - Тюркология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истории государства"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Культурология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Политология и конфликтология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истории государства"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"Научный институт изучения Улуса Джучи""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"Научный институт изучения Улуса Джучи""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"Научный институт изучения Улуса Джучи""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University".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ответственности "Академия физической культуры и массового спорта"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D068 - Связь с общественностью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D173 - Государственный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D079 - Судебная экспертиза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 Научный институт изучения Улуса Джучи""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 Научный институт изучения Улуса Джучи"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Космическая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 туризма и гостеприимства"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D195 - Криптология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Подготовка педагогов физической культуры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молекулярной биологии и биохимии им. М.А. Айтхожина"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D133 - 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D135 - Энергообеспечение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"Институт географии и водной безопасности""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"НПЦ микробиологии и вирусологии"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D088 Гидрогеология и инженерная геология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D091 - Сейсмология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"Национальный научный центр сейсмологических наблюдений и исследований"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D102 - Робототехника и мехатроника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государственной научно-технической экспертизы"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D109 - Нефтяная и рудная геофизика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D210 - Магистральные сети и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D113 - Технология обработки материалов давлением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"Национальный научный центр сейсмологических наблюдений и исследований"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Горная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"Национальный научный центр сейсмологических наблюдений и исследований"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D118 - Обогащение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"Национальный научный центр сейсмологических наблюдений и исследований"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D127 - Инженерные системы и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D147 - Транспортные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С.Д.Асфендиярова"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D002 - 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D004 - Подготовка педагогов начальной военной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Подготовка педагогов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D006 - Подготовка педагогов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D007 - Подготовка педагогов художественного труда, графики и проектирования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"Каспийский общественный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D021 -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Культурология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Политология и конфликтология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зоологии"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Подготовка педагогов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Подготовка кадров по социальной педагогике и самопознанию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"Республиканское государственное предприятие на праве хозяйственного ведения "Ғылым ордасы""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D153 - Археология и этнология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археологии имени А.Х. Маргулана"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D054 - Тюркология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D055 - Востоковедение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востоковедения имени Р.Б. Сулейменова"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литературы и искусства имени М.О. 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Культурология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Политология и конфликтология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D069 - Библиотечное дело, обработка информации и архивное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"Институт географии и водной безопасности"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"Ғылым ордасы""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"Институт географии и водной безопасности""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государственной научно-технической экспертизы"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С.Д.Асфендиярова"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государственной научно-технической экспертизы"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генетики и физиологии"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зоологии"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D081 - Генетика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"НПЦ микробиологии и вирусологии"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молекулярной биологии и биохимии им. М.А. Айтхожина"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D083 - Геоботаника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D085 - Гидрология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"Институт географии и водной безопасности""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D086 - Метеорология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"Ғылым ордасы"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"Центрально-Азиатский Региональный гляциологический Центр категории 2 под эгидой ЮНЕСКО"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"Институт географии и водной безопасности"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математики и математического моделирования"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D093 - 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D102 - Робототехника и мехатроника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Космическая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–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D134 - Рыбное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D142 - Социальная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D145 - Ресторанное дело и гостиничный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D148 - Логистика по отраслям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D195 - Криптология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 туризма и гостеприимства"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 имени А.Сагинова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Горная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D120 - Маркшейдерское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D077 - Оценка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–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D131- 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Некоммерческое акционерное общество "Южно-Казахстанский университет имени М. 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D112 - Технология деревообработки (по областям применения)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–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D129 - Гидротехническое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D229 - Гидромелиорация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D329 - Водоснабжение и водоотведение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D429 -Гидротехническое строительство и управление водными ресурсами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К. Сагадиева"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Некоммерчесткое акционерное общество "Университет Нархоз"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D076 - Трудовые навыки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 имени Өзбекәлі Жәнібеков"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D007 - Подготовка педагогов художественного труда, графики и проектирования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D009 - Основы права и экономики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D144 - Досуг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D146 - Санитарно-профилактические мероприятия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автомобильно-дорожный институт имени Л.Б. Гончарова"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D126 - Транспортное строительство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"Казахстанский дорожный научно-исследовательский институт"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D147 - Транспортные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Кунаева"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D210 - Магистральные сети и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D310 - Транспортные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D148 - Логистика по отраслям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инженерно-технологический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"Казахский агротехнический исследовательский университет имени С.Сейфуллина"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D008 - Подготовка педагогов профессионального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экономика,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"Южно-Казахстанский университет имени М. 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"Евразийский национальный университет имени Л.Н. Гумилева"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"Торайгыров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D133 - 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D135 - Энергообеспечение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