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e687" w14:textId="e04e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25 декабря 2024 года № 23/144.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12 462 686 тысячи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4 262 474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76 154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19 492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8 104 566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13 839 336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75 824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151 366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75 542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- 1 452 474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1 452 474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758 477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98 737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792 734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Жанааркинского районного маслихата области Ұлытау от 28.11.2025 </w:t>
      </w:r>
      <w:r>
        <w:rPr>
          <w:rFonts w:ascii="Times New Roman"/>
          <w:b w:val="false"/>
          <w:i w:val="false"/>
          <w:color w:val="000000"/>
          <w:sz w:val="28"/>
        </w:rPr>
        <w:t>№ 34/198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инвестиционных проектов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расходов бюджета района бюджетные субвенции, передаваемые из районного бюджета в бюджеты поселков и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бюджета района целевые трансферты нижестоящим бюджетам, передаваемые из районного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расходов бюджета района целевые текущие трансферты, целевые трансферты на развитие и бюджетные кредиты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2025 год в сумме 76 180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Жанааркинского районного маслихата области Ұлытау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2025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Жанааркинского районного маслихата области Ұлытау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в бюджеты поселков и сельских округов на 2025-2027 годы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2846123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нижестоящим бюджетам, передаваемые из районного бюджета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Жанааркинского районного маслихата области Ұлытау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целевые трансферты на развитие и бюджетные кредиты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Жанааркинского районного маслихата области Ұлытау от 28.11.2025 </w:t>
      </w:r>
      <w:r>
        <w:rPr>
          <w:rFonts w:ascii="Times New Roman"/>
          <w:b w:val="false"/>
          <w:i w:val="false"/>
          <w:color w:val="ff0000"/>
          <w:sz w:val="28"/>
        </w:rPr>
        <w:t>№ 34/198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очередников из категории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квартир для социально-уязвимых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