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c2b1" w14:textId="e7ac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акимата Жанааркинского района от 10 января 2024 года № 1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Жанааркинского района области Ұлытау от 22 апреля 2024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Жанааркинского района от 10 января 2024 года №1 "Об объявлении чрезвычайной ситуации природного характера".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Жанааркинского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