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3365" w14:textId="f703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Жезказган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25 декабря 2024 года № 28/161.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45 626 369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31 079 321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379 500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609 796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13 557 752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47 645 286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- 65 950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39 320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105 270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-1 952 967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1 952 967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623 592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3 057 276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4 386 651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области Ұлытау от 27.11.2025 </w:t>
      </w:r>
      <w:r>
        <w:rPr>
          <w:rFonts w:ascii="Times New Roman"/>
          <w:b w:val="false"/>
          <w:i w:val="false"/>
          <w:color w:val="00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городском бюджете на 2025 год объемы субвенций, передаваемых из городского бюджета в бюджеты сельских округов, в сумме 117 161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Кенгирскому сельскому округу – 21 206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Талапскому сельскому округу– 46 511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Сарыкенгирскому сельскому округу– 49 444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2025 год предусмотрены целевые текущие трансферты и трансферты на развитие из областного и республиканского бюджетов в сумме 9 060 481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городского бюджета на 2025 год целевые текущие трансферты и целевые трансферты на развитие,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на 2025 год предусмотрены целевые текущие трансферты в бюджет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городского бюджета не подлежат к секвестру расходы на выплату заработной платы.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исполнительного органа города Жезказган на 2025 год в сумме 515 671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области Ұлытау от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47645286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области Ұлытау от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капитальный, средний и текущий ремонт автомобильных дорог районного значения (улиц города) и внутренних дорог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(софинансирования из областного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с.Кенгир г.Жезказган"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теплосети к новому микрорайону Западного района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34C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г.Жезказган, Западный жилой район, по пр.Алашахана, земельный участок 34З (без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 очередь);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(III очередь).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в городе Жезказган (II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мкр-5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Уйтасского месторождения г. Жезказган (софинансирования из областного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отвода от магистрального газопровода "САРЫ-АРКА" до Жезказганской ТЭЦ, включая АГРС"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по улице Алашахана 34Л, в городе Жезказган (привязка). (Без наружных инженерных сетей и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Жезказганского городского маслихата области Ұлытау от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