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91fc3" w14:textId="f591f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области Ұлытау от 18 декабря 2024 года № 211.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маслихат области Ұлытау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областной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156 119 660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60 404 682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3 071 149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32 653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92 611 176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160 227 141,4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6 992 357 тысяч тенге: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12 363 366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5 371 009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-11 099 838,4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11 099 838,4 тысяч тенге: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10 229 366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2 995 004 тысяч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3 865 476,4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области Ұлытау от 26.11.2025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2025 год нормативы распределения доходов в областной бюджет, в бюджеты районов (городов областного значения) в следующих размерах: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Корпоративный подоходный налог: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городов Жезказган, Каражал, Сатпаев и Жанааркинского, Улытауского районов – по 100 процентов;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индивидуальному подоходному налогу: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доходов, облагаемых у источника выплаты: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Жезказган – 35 процента, города Каражал, Жанааркинского, Улытауского районов – по 80 процентов, города Сатпаев – 75 процентов;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доходов, не облагаемых у источника выплаты: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городов Жезказган, Каражал, Сатпаев, Жанааркинского и Улытауского районов – по 100 процентов;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доходов иностранных граждан, не облагаемых у источника выплаты: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городов Жезказган, Каражал, Сатпаев, Жанааркинского, Улытауского районов – по 100 процентов;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социальному налогу: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Жезказган – 40 процента, Улытауского района – 75 процентов, Жанааркинского района – 76 процентов, города Каражал – 80 процентов, города Сатпаев – 75 процентов.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исчислениям недропользователей на социально-экономическое развитие региона и развитие его инфраструктуры в областной бюджет – 100 процентов.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областном бюджете на 2025 год объем субвенций, передаваемых из областного бюджета бюджетам районов (городов областного значения) в сумме 4 939 382 тысяча тенге, в том числе: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Каражал – 107 336 тысяч тенге,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Сатпаев – 2 572 244 тысяча тенге,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Жанааркинского района – 2 259 802 тысяча тенге.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объем бюджетных изъятий из бюджетов районов (городов областного значения) в областной бюджет на 2025 год в сумме 11 459 411 тысяч тенге, в том числе: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Жезказган – 9 851 626 тысяч тенге,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Улытауского района – 1 607 785 тысяч тенге.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Учесть, что в составе расходов областного бюджета на 2025 год предусмотрены целевые трансферты бюджетам районов (городов областного значения)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и бюджетных кредитов определяется постановлением акимата области.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акимата области Ұлытау на 2025 год в сумме 863 461 тысячи тенге.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областных бюджетных программ, не подлежащих секвестру в процессе исполнения областного бюджета на 2025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2025 года.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области Ұлытау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XXIII сессии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Ұлытау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211</w:t>
            </w:r>
          </w:p>
        </w:tc>
      </w:tr>
    </w:tbl>
    <w:bookmarkStart w:name="z5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2025 год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области Ұлытау от 26.11.2025 </w:t>
      </w:r>
      <w:r>
        <w:rPr>
          <w:rFonts w:ascii="Times New Roman"/>
          <w:b w:val="false"/>
          <w:i w:val="false"/>
          <w:color w:val="ff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156 119 660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60 404 682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26 369 309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26 369 309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18 197 566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18 197 566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15 837 807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15 837 807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3 071 149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1 174 849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1 174 849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92 611 176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15 297 199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15 297 199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77 313 977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77 313 977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160 227 141,4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5 705 384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2 122 136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1 503 158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1 845 114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1 433 235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1 433 235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1 829 857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1 077 663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7 788 227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7 788 227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7 788 227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6 729 321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1 058 906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63 139 146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9 712 464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9 678 465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9 033 348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41 456 027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37 162 326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1 175 097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1 808 977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18 875 791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15 199 070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4 154 979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4 154 979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5 849 101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5 107 183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5 107 183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5 850 923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5 850 923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3 618 414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10 977 123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2 029 693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1 454 902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1 112 737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1 020 647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1 020 647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1 020 647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7 300 036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7 300 036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6 031 408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кредиторской задолженности по обязательствам организаций здравоохранения за счет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4 005 005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1 649 222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1 294 614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полустационара в области социальной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1 974 835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1 959 754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1 959 754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16 426 962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16 423 009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16 423 009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15 894 639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11 929 720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2 691 110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2 691 110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3 134 412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2 114 384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1 934 669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1 020 028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1 020 028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4 909 110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4 241 847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4 241 847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179 179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затрат субъектов предпринимательства при строительстве, реконструкции объектов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1 015 909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архивного дела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8 953 900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5 625 978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1 538 491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1 145 687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4 087 487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1 224 174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1 270 764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1 209 682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расходов, понесенных сельскохозяйственным товаропроизводителем при инвестиционных вложениях, направленных на внедрение водосберегающих технологий орошения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1 209 682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8 180 893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8 180 893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8 077 243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7 009 719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11 870 676,4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4 751 300,4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4 751 300,4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1 797 823,4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2 047 414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7 119 376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6 519 376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5 247 241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специализированных центров обслуживания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3 228 285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субъектам предпринимательства для реализации бизнес-идей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2 486 233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1 827 024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1 827 024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5 140 030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5 140 030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5 140 030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4 939 382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6 992 357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12 363 366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4 710 874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4 710 874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4 210 874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1 281 605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приобретение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2 329 269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7 652 492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7 034 000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7 034 000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развития продуктивной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специализированных организаций для реализации механизмов стабилизации цен на социально значимые 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5 371 009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5 371 009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5 371 009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5 291 846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- 11 099 838,4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11 099 838,4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10 229 366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10 229 366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10 229 366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4 210 874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6 018 492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2 995 004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2 995 004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2 995 004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2 995 004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395 004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3 865 476,4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области Ұлытау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211</w:t>
            </w:r>
          </w:p>
        </w:tc>
      </w:tr>
    </w:tbl>
    <w:bookmarkStart w:name="z5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2026 год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120 666 454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47 693 836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22 451 261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22 451 261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17 139 226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17 139 226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8 103 349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8 103 349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72 166 629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11 524 023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11 524 023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60 642 606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60 642 606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119 867 720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2 099 304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5 673 840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5 673 840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5 673 840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5 673 840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53 875 264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8 283 107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8 283 107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7 926 605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39 350 511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35 156 519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1 887 884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17 424 146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14 777 942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2 491 697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2 491 697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4 425 187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3 863 504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3 863 504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5 219 540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включающий медицинскую помощь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3 356 475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3 356 475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9 318 506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9 318 506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9 318 506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9 095 411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7 559 044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3 489 853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2 856 495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2 856 495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архивного дела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9 929 928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6 078 285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4 829 519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2 666 467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4 451 023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4 451 023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4 352 383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4 203 805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8 570 293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2 269 716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3 391 019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2 209 618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специализированных центров обслуживания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субъектов предпринимательства приоритетных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4 939 382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4 939 382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4 939 382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4 939 382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313 693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-812 427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812 427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-768 168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768 168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области Ұлытау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211</w:t>
            </w:r>
          </w:p>
        </w:tc>
      </w:tr>
    </w:tbl>
    <w:bookmarkStart w:name="z5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2027 год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121 067 051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49 657 076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23 569 330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23 569 330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17 984 397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17 984 397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8 103 349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8 103 349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70 602 017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11 459 411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11 459 411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59 142 606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59 142 606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120 269 038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5 678 567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5 678 567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5 678 567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5 678 567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55 419 319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8 475 467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8 475 467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8 122 274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40 555 337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35 530 911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1 887 884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17 683 656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14 931 677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4 449 659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3 887 976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3 887 976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1 816 129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1 816 129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6 747 548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включающий медицинскую помощь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3 357 745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3 357 745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4 509 376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5 724 592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5 724 592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5 724 592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10 033 284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2 377 824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6 211 210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архивов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2 877 852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2 877 852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архивного дела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8 539 315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6 319 327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5 070 465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1 597 165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11 222 817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5 401 691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3 391 019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специализированных центров обслуживания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субъектов предпринимательства приоритетных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4 939 382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4 939 382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4 939 382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4 939 382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305 194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-803 207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803 207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XXIII сессии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Ұлытау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211</w:t>
            </w:r>
          </w:p>
        </w:tc>
      </w:tr>
    </w:tbl>
    <w:bookmarkStart w:name="z5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районов (городов областного значения) на 2025 год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маслихата области Ұлытау от 26.11.2025 </w:t>
      </w:r>
      <w:r>
        <w:rPr>
          <w:rFonts w:ascii="Times New Roman"/>
          <w:b w:val="false"/>
          <w:i w:val="false"/>
          <w:color w:val="ff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32 408 912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6 499 867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22 661 284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3 247 761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6 499 867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861 750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социально уязвимых слоев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861 750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5 247 241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капитальный, средний и текущий ремонт автомобильных дорог районного значения (улиц города) и внутренних дорог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3 909 653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и средний ремонт улиц сельских населенных пунктов в рамках проекта "Ауыл – 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699 088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 значимым городским, пригородным и внутрирайонным сообщениям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квартальных тепловых сетей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электрических сетей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22 661 284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7 009 719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951 446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жилых домов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2 192 532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объектов чрезвычайных ситуаций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837 969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700 783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теплоснабжения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1 851 989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государственных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культуры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15 131 565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2 425 548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городах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2 406 859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газотранспортной системы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3 373 181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2 873 224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теплоснабжения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4 052 753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3 247 761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318 492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318 492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2 929 269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приобретение жилья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2 329 269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области Ұлытау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211</w:t>
            </w:r>
          </w:p>
        </w:tc>
      </w:tr>
    </w:tbl>
    <w:bookmarkStart w:name="z5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областных бюджетных программ, не подлежащих секвестру в процессе исполнения областного бюджета на 2025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