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3619" w14:textId="56a3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Шу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декабря 2024 года № 34-2.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Шу и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Аксуский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–162937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16219 тысяч тенге;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347 тысяч тенге;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146371 тысяч тенге;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164451 тысяч тенге;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-1514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1514 тысяч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- 1514 тысяч тенге.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Алгинский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120024 тысяч тенге, в том числе: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35309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1331 тысяч тенге;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83384 тысяч тенге;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123990 тысяч тенге;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- 3966 тысяч тенге;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3966 тысяч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- 3966 тысяч тенге.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Актюбинский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- 149972 тысяч тенге, в том числе: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11210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115 тысяч тенге;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138643 тысяч тенге;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151406 тысяч тенге;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- 1434 тысяч тенге;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1434 тысяч тенге;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- 1434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Балуан-Шолакский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- 122947 тысяч тенге, в том числе: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12216 тысяч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тысяч тенге;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110656 тысяч тенге;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124030 тысяч тенге;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–0 тысяч тенге;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- 1083 тысяч тенге;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1083 тысяч тенге;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- 1083 тысяч тенге.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Бирликский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239554 тысяч тенге, в том числе:</w:t>
      </w:r>
    </w:p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25381 тысяч тенге;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873 тысяч тенге;</w:t>
      </w:r>
    </w:p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213300 тысяч тенге;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244157 тысяч тенге;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- 4603 тысяч тенге;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4603 тысяч тенге;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- 4603 тысяч тенге.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Бирликустемский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- 179498 тысяч тенге, в том числе:</w:t>
      </w:r>
    </w:p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21062 тысяч тенге;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156413 тысяч тенге;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182451 тысяч тенге;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- 2953 тысяч тенге;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2953 тысяч тенге;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- 2953 тысяч тенге.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село Далакайнар: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- 63555 тысяч тенге, в том числе:</w:t>
      </w:r>
    </w:p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9165 тысяч тенге;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54390 тысяч тенге;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64687 тысяч тенге;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- 1132 тысяч тенге;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1132 тысяч тенге;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- 1132 тысяч тенге.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Дулатский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- 127118 тысяч тенге, в том числе:</w:t>
      </w:r>
    </w:p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10314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116799 тысяч тенге;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131185 тысяч тенге;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- 4067 тысяч тенге;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4067 тысяч тенге;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- 4067 тысяч тенге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Ескишуский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205422 тысяч тенге, в том числе:</w:t>
      </w:r>
    </w:p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24222 тысяч тенге;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 тысяч тенге;</w:t>
      </w:r>
    </w:p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181042 тысяч тенге;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208330 тысяч тенге;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- 2908 тысяч тенге;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2908 тысяч тенге;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- 2908 тысяч тенге.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Жанажолский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- 112332 тысяч тенге, в том числе:</w:t>
      </w:r>
    </w:p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25554 тысяч тенге;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1502 тысяч тенге;</w:t>
      </w:r>
    </w:p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85275 тысяч тенге;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114764 тысяч тенге;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3"/>
    <w:bookmarkStart w:name="z18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4"/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- 2432 тысяч тенге;</w:t>
      </w:r>
    </w:p>
    <w:bookmarkEnd w:id="135"/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2432 тысяч тенге;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- 2432 тысяч тенге.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Жанакогамский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- 706909 тысяч тенге, в том числе:</w:t>
      </w:r>
    </w:p>
    <w:bookmarkStart w:name="z1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16948 тысяч тенге;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584 тысяч тенге;</w:t>
      </w:r>
    </w:p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689289 тысяч тенге;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708699 тысяч тенге;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1790 тысяч тенге;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1790 тысяч тенге;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52"/>
    <w:bookmarkStart w:name="z2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- 1790 тысяч тенге.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Коккайнарский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- 67505 тысяч тенге, в том числе:</w:t>
      </w:r>
    </w:p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21669 тысяч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303 тысяч тенге;</w:t>
      </w:r>
    </w:p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45533 тысяч тенге;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70556 тысяч тенге;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- 3051 тысяч тенге;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3051 тысяч тенге;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- 3051 тысяч тенге.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Корагатинский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- 91904 тысяч тенге, в том числе:</w:t>
      </w:r>
    </w:p>
    <w:bookmarkStart w:name="z2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13674 тысяч тенге;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 тысяч тенге;</w:t>
      </w:r>
    </w:p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77648 тысяч тенге;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93635 тысяч тенге;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- 1731 тысяч тенге;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1731 тысяч тенге;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- 1731 тысяч тенге.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село Конаева: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- 520925 тысяч тенге, в том числе:</w:t>
      </w:r>
    </w:p>
    <w:bookmarkStart w:name="z2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51121 тысяч тенге;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1343 тысяч тенге;</w:t>
      </w:r>
    </w:p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468461 тысяч тенге;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527629 тысяч тенге;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- 6704 тысяч тенге;</w:t>
      </w:r>
    </w:p>
    <w:bookmarkEnd w:id="191"/>
    <w:bookmarkStart w:name="z2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6704 тысяч тенге;</w:t>
      </w:r>
    </w:p>
    <w:bookmarkEnd w:id="192"/>
    <w:bookmarkStart w:name="z25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3"/>
    <w:bookmarkStart w:name="z25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4"/>
    <w:bookmarkStart w:name="z25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- 6704 тысяч тенге.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Тасуткельский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77888 тысяч тенге, в том числе:</w:t>
      </w:r>
    </w:p>
    <w:bookmarkStart w:name="z26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9023 тысяч тенге;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Start w:name="z26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68865 тысяч тенге;</w:t>
      </w:r>
    </w:p>
    <w:bookmarkEnd w:id="197"/>
    <w:bookmarkStart w:name="z26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78478 тысяч тенге;</w:t>
      </w:r>
    </w:p>
    <w:bookmarkEnd w:id="198"/>
    <w:bookmarkStart w:name="z26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99"/>
    <w:bookmarkStart w:name="z2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1"/>
    <w:bookmarkStart w:name="z2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02"/>
    <w:bookmarkStart w:name="z2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04"/>
    <w:bookmarkStart w:name="z2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- 590 тысяч тенге;</w:t>
      </w:r>
    </w:p>
    <w:bookmarkEnd w:id="205"/>
    <w:bookmarkStart w:name="z2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590 тысяч тенге;</w:t>
      </w:r>
    </w:p>
    <w:bookmarkEnd w:id="206"/>
    <w:bookmarkStart w:name="z27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7"/>
    <w:bookmarkStart w:name="z2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08"/>
    <w:bookmarkStart w:name="z2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 тысяч тенге.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Толебийский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453763 тысяч тенге, в том числе:</w:t>
      </w:r>
    </w:p>
    <w:bookmarkStart w:name="z27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202469 тысяч тенге;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8000 тысяч тенге;</w:t>
      </w:r>
    </w:p>
    <w:bookmarkStart w:name="z28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243294 тысяч тенге;</w:t>
      </w:r>
    </w:p>
    <w:bookmarkEnd w:id="211"/>
    <w:bookmarkStart w:name="z28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480264 тысяч тенге;</w:t>
      </w:r>
    </w:p>
    <w:bookmarkEnd w:id="212"/>
    <w:bookmarkStart w:name="z28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13"/>
    <w:bookmarkStart w:name="z28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4"/>
    <w:bookmarkStart w:name="z28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15"/>
    <w:bookmarkStart w:name="z28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6"/>
    <w:bookmarkStart w:name="z28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7"/>
    <w:bookmarkStart w:name="z28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8"/>
    <w:bookmarkStart w:name="z29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- 26501 тысяч тенге;</w:t>
      </w:r>
    </w:p>
    <w:bookmarkEnd w:id="219"/>
    <w:bookmarkStart w:name="z29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26501 тысяч тенге;</w:t>
      </w:r>
    </w:p>
    <w:bookmarkEnd w:id="220"/>
    <w:bookmarkStart w:name="z29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1"/>
    <w:bookmarkStart w:name="z29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2"/>
    <w:bookmarkStart w:name="z29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- 26501 тысяч тенге.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Ондириский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- 79770 тысяч тенге, в том числе:</w:t>
      </w:r>
    </w:p>
    <w:bookmarkStart w:name="z29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12167 тысяч тенге;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 тысяч тенге;</w:t>
      </w:r>
    </w:p>
    <w:bookmarkStart w:name="z30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67470 тысяч тенге;</w:t>
      </w:r>
    </w:p>
    <w:bookmarkEnd w:id="225"/>
    <w:bookmarkStart w:name="z30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81513 тысяч тенге;</w:t>
      </w:r>
    </w:p>
    <w:bookmarkEnd w:id="226"/>
    <w:bookmarkStart w:name="z30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7"/>
    <w:bookmarkStart w:name="z30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8"/>
    <w:bookmarkStart w:name="z30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9"/>
    <w:bookmarkStart w:name="z30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30"/>
    <w:bookmarkStart w:name="z30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1"/>
    <w:bookmarkStart w:name="z30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2"/>
    <w:bookmarkStart w:name="z30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- 1743 тысяч тенге;</w:t>
      </w:r>
    </w:p>
    <w:bookmarkEnd w:id="233"/>
    <w:bookmarkStart w:name="z30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1743 тысяч тенге;</w:t>
      </w:r>
    </w:p>
    <w:bookmarkEnd w:id="234"/>
    <w:bookmarkStart w:name="z31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5"/>
    <w:bookmarkStart w:name="z31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6"/>
    <w:bookmarkStart w:name="z31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- 1743 тысяч тенге.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Шокпарский сельский округ: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- 200714 тысяч тенге, в том числе:</w:t>
      </w:r>
    </w:p>
    <w:bookmarkStart w:name="z31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- 12303 тысяч тенге;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Start w:name="z31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188411 тысяч тенге;</w:t>
      </w:r>
    </w:p>
    <w:bookmarkEnd w:id="239"/>
    <w:bookmarkStart w:name="z31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202975 тысяч тенге;</w:t>
      </w:r>
    </w:p>
    <w:bookmarkEnd w:id="240"/>
    <w:bookmarkStart w:name="z3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1"/>
    <w:bookmarkStart w:name="z32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2"/>
    <w:bookmarkStart w:name="z32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3"/>
    <w:bookmarkStart w:name="z32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4"/>
    <w:bookmarkStart w:name="z32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5"/>
    <w:bookmarkStart w:name="z32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6"/>
    <w:bookmarkStart w:name="z3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- 2261 тысяч тенге;</w:t>
      </w:r>
    </w:p>
    <w:bookmarkEnd w:id="247"/>
    <w:bookmarkStart w:name="z32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2261 тысяч тенге;</w:t>
      </w:r>
    </w:p>
    <w:bookmarkEnd w:id="248"/>
    <w:bookmarkStart w:name="z3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9"/>
    <w:bookmarkStart w:name="z3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0"/>
    <w:bookmarkStart w:name="z3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- 2261 тысяч тенге.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города Шу: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1246094 тысяч тенге, в том числе:</w:t>
      </w:r>
    </w:p>
    <w:bookmarkStart w:name="z3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933460 тысяч тенге;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25542 тысяч тенге;</w:t>
      </w:r>
    </w:p>
    <w:bookmarkStart w:name="z33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286244 тысяч тенге;</w:t>
      </w:r>
    </w:p>
    <w:bookmarkEnd w:id="253"/>
    <w:bookmarkStart w:name="z33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1368426 тысяч тенге;</w:t>
      </w:r>
    </w:p>
    <w:bookmarkEnd w:id="254"/>
    <w:bookmarkStart w:name="z33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55"/>
    <w:bookmarkStart w:name="z33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6"/>
    <w:bookmarkStart w:name="z34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57"/>
    <w:bookmarkStart w:name="z34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58"/>
    <w:bookmarkStart w:name="z34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9"/>
    <w:bookmarkStart w:name="z34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0"/>
    <w:bookmarkStart w:name="z34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- 122332 тысяч тенге;</w:t>
      </w:r>
    </w:p>
    <w:bookmarkEnd w:id="261"/>
    <w:bookmarkStart w:name="z34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122332 тысяч тенге;</w:t>
      </w:r>
    </w:p>
    <w:bookmarkEnd w:id="262"/>
    <w:bookmarkStart w:name="z34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3"/>
    <w:bookmarkStart w:name="z34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64"/>
    <w:bookmarkStart w:name="z34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- 122332 тысяч тенге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2025 год, передаваемой из районного бюджета в бюджет сельских округов определить в сумме 876798 тысяч тенге.</w:t>
      </w:r>
    </w:p>
    <w:bookmarkEnd w:id="266"/>
    <w:bookmarkStart w:name="z35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Алгинского сельского округа – 45888 тысяч тенге; </w:t>
      </w:r>
    </w:p>
    <w:bookmarkEnd w:id="267"/>
    <w:bookmarkStart w:name="z35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Аксуского сельского округа – 42448 тысяч тенге; </w:t>
      </w:r>
    </w:p>
    <w:bookmarkEnd w:id="268"/>
    <w:bookmarkStart w:name="z35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Актюбинского сельского округа – 34740 тысяч тенге;</w:t>
      </w:r>
    </w:p>
    <w:bookmarkEnd w:id="269"/>
    <w:bookmarkStart w:name="z3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Шолакского сельского округа – 35245 тысяч тенге;</w:t>
      </w:r>
    </w:p>
    <w:bookmarkEnd w:id="270"/>
    <w:bookmarkStart w:name="z35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Берликского сельского округа – 46063 тысяч тенге; </w:t>
      </w:r>
    </w:p>
    <w:bookmarkEnd w:id="271"/>
    <w:bookmarkStart w:name="z3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Берликустемского сельского округа – 41666 тысяч тенге; </w:t>
      </w:r>
    </w:p>
    <w:bookmarkEnd w:id="272"/>
    <w:bookmarkStart w:name="z3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 – 35115 тысяч тенге;</w:t>
      </w:r>
    </w:p>
    <w:bookmarkEnd w:id="273"/>
    <w:bookmarkStart w:name="z3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Дулатского сельского округа – 31259 тысяч тенге;</w:t>
      </w:r>
    </w:p>
    <w:bookmarkEnd w:id="274"/>
    <w:bookmarkStart w:name="z36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Ески-Шуского сельского округа – 43068 тысяч тенге; </w:t>
      </w:r>
    </w:p>
    <w:bookmarkEnd w:id="275"/>
    <w:bookmarkStart w:name="z36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Жанажолского сельского округа – 38396 тысяч тенге; </w:t>
      </w:r>
    </w:p>
    <w:bookmarkEnd w:id="276"/>
    <w:bookmarkStart w:name="z36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Жанакогамского сельского округа – 43222 тысяч тенге;</w:t>
      </w:r>
    </w:p>
    <w:bookmarkEnd w:id="277"/>
    <w:bookmarkStart w:name="z36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Коккайнарского сельского округа – 36392 тысяч тенге;</w:t>
      </w:r>
    </w:p>
    <w:bookmarkEnd w:id="278"/>
    <w:bookmarkStart w:name="z36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Корагатинского сельского округа – 41965 тысяч тенге; </w:t>
      </w:r>
    </w:p>
    <w:bookmarkEnd w:id="279"/>
    <w:bookmarkStart w:name="z36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Конаева – 55996 тысяч тенге; </w:t>
      </w:r>
    </w:p>
    <w:bookmarkEnd w:id="280"/>
    <w:bookmarkStart w:name="z36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Тасуткельского сельского округа – 33446 тысяч тенге;</w:t>
      </w:r>
    </w:p>
    <w:bookmarkEnd w:id="281"/>
    <w:bookmarkStart w:name="z36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Толебийского сельского округа – 91622 тысяч тенге; </w:t>
      </w:r>
    </w:p>
    <w:bookmarkEnd w:id="282"/>
    <w:bookmarkStart w:name="z36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Ондирисского сельского округа – 34342 тысяч тенге;</w:t>
      </w:r>
    </w:p>
    <w:bookmarkEnd w:id="283"/>
    <w:bookmarkStart w:name="z36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Шокпарскогосельского округа – 39153 тысяч тенге;</w:t>
      </w:r>
    </w:p>
    <w:bookmarkEnd w:id="284"/>
    <w:bookmarkStart w:name="z37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 – 106772 тысяч тенге.</w:t>
      </w:r>
    </w:p>
    <w:bookmarkEnd w:id="285"/>
    <w:bookmarkStart w:name="z37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сельских округов на 2025 год суммы целевых трансфертов на развитие и целевых текущих трансфертов, предусмотренных за счет средств районного бюджета.</w:t>
      </w:r>
    </w:p>
    <w:bookmarkEnd w:id="286"/>
    <w:bookmarkStart w:name="z37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20367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39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Бирликского сельского округа на 2025 год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39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Бирликустемского сельского округа на 2025 год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0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село Далакайнар на 2025 год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0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Дулатского сельского округа на 2025 год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0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Ескишуского сельского округа на 2025 год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1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Жанажолского сельского округа на 2025 год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1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Жанакогамского сельского округа на 2025 год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20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Коккайнарского сельского округа на 2025 год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24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Корагатинского сельского округа на 2025 год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28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село Конаева на 2025 год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3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Тасуткельского сельского округа на 2025 год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3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Толебийского сельского округа на 2025 год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4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Ондирисского сельского округа на 2025 год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4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Шокпарского сельского округа на 2025 год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4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Шу на 2025 год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Шуского районного маслихата Жамбылской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№45-2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5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2026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2026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2026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2026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2026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7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2026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2026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2026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0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2026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2026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2026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2026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2026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2026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2026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2026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34-2</w:t>
            </w:r>
          </w:p>
        </w:tc>
      </w:tr>
    </w:tbl>
    <w:bookmarkStart w:name="z47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2027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2027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2027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2027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2027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2027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2027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2027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3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2027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2027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2027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2027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2027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2027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2027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2027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2027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