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7b43b" w14:textId="df7b4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Шуского районного маслихата от 25 декабря 2023 года № 14-3 "О районном бюджете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Шуского районного маслихата Жамбылской области от 4 мая 2024 года № 21-2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Шуский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Шуского районного маслихата "О районном бюджете на 2024-2026 годы" от 25 декабря 2023 года </w:t>
      </w:r>
      <w:r>
        <w:rPr>
          <w:rFonts w:ascii="Times New Roman"/>
          <w:b w:val="false"/>
          <w:i w:val="false"/>
          <w:color w:val="000000"/>
          <w:sz w:val="28"/>
        </w:rPr>
        <w:t>№ 14-3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2024-2026 годы согласно приложениям 1, 2, 3, к настоящему решению соответственно, в том числе на 2024 год, в следующих объемах: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13784878 тысяч тенге, в том числе: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4694374 тысяч тенге;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87082 тысяч тенге;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76300 тысяч тенге;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8927122 тысяч тенге.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13534976 тысяч тенге;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1276194 тысяч тенге, в том числе: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1405550 тысяч тенге;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129356 тысяч тенге;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389000 тысяч тенге, в том числе: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389000 тысяч тенге;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389000 тысяч тенге;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-1415292 тысяч тенге;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–1415292 тысяч тенге, в том числе: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1405550 тысяч тенге;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129356 тысяч тенге;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139098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Абенов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 мая 2024 года № 21-2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2023 года № 14-3</w:t>
            </w:r>
          </w:p>
        </w:tc>
      </w:tr>
    </w:tbl>
    <w:bookmarkStart w:name="z3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2024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13784878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4694374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8927122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8915165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8915165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13534976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4484744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496896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мер государственной поддержки субъектов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 имущества объектов кондоминиумов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СФИНАНСОВЫМИАКТИВАМИ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-1415292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1415292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1405550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