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0c57" w14:textId="9660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2024-2026 годы" от 27 декабря 2023 года № 15-2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марта 2024 года № 19-2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Жамбылская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Утвердить бюджет Аксуского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65979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8730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–57249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67654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- 1675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1675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-1675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Утвердить бюджет Алгинского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- 88656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15121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–6500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67035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113074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- 24418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24418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-24418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Утвердить бюджет Актюбинского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- 195265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7010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188255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–196820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- 1555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1555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-1555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Утвердить бюджет Балуан-Шолакского сельского округа на 2024 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-162930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6010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–156920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163602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- 672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672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-672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Утвердить бюджет Бирликского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-267270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–14150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–253120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–270109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- 2839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2839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-2839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Утвердить бюджет Бирликустемского сельского округа на 2024 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- 54005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10301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43704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56574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- 2569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2569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-2569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1.7. Утвердить бюджет село Далакайнар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-60136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5800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–54336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–61397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- 1261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1261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-1261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1.8. Утвердить бюджет Дулатского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-38785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–35115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39420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- 635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635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-635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1.9. Утвердить бюджет Ескишуского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- 373314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13817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–359497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375356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- 2042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2042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-2042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1.10. Утвердить бюджет Жанажолского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-65208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12450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–52758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68193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- 2985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2985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-2985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1.11. Утвердить бюджет Жанакогамского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-130976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10100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–120876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–132711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-1735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1735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-1735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1.12. Утвердить бюджет Коккайнарского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-152690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10610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–142080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–154445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- 1755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1755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-1755 тысяч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1.13. Утвердить бюджет Корагатинского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- 89896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11070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78826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92972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- 3076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3076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-3076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1.14. Утвердить бюджет село Конаева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- 85019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27130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57889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90866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- 5847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5847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-5847 тысяч тенге.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1.15. Утвердить бюджет Тасуткельского сельского округа на 2024 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-90504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–2835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–90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–87579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90878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- 374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374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-374 тысяч тенге.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1.16. Утвердить бюджет Толебийского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-361029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–97441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–263588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372504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- 11475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11475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-11475 тысяч тенге.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1.17. Утвердить бюджет Ондирисского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- 53465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–5130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48335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54238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- 773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773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-773 тысяч тенге.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1.18. Утвердить бюджет Шокпарского сельского округа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- 60428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-7608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52820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61862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- 1434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1434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-1434 тысяч тенге.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1.19. Утвердить бюджет города Шу на 2024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следующих объемах: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803991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–342756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–13200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–448035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–821765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- 17774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17774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-17774 тысяч тенге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2024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2024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3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2024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38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2024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39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2024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2024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1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2024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1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2024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2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2024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3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2024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4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2024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5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2024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5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2024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2024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7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2024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15-2</w:t>
            </w:r>
          </w:p>
        </w:tc>
      </w:tr>
    </w:tbl>
    <w:bookmarkStart w:name="z48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2024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</w:t>
            </w:r>
          </w:p>
        </w:tc>
      </w:tr>
    </w:tbl>
    <w:bookmarkStart w:name="z4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2024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