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0ab1" w14:textId="ac60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и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27 декабря 2024 года № 34-2.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РЕШИЛ: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1 851 442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345 845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1 192 тысяч тенге;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1 504 405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1 896 757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- 45 315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45 315 тысяч тенге.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45 315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передаваемые из районного бюджета в бюджеты города Каратау и сельским округам на 2025 год в размере 676 676,0 тысяч тенге, в том числе: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– 166 893,0тысяч тенге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–38 530,0тысяч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– 38 108,0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– 52 405,0 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– 40 781,0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– 37 661,0 тысяч тенге;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округу– 58 091,0 тысяч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С.Шакировскому сельскому округу – 39 715,0 тысяч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Аккумскому сельскому округу – 35 840,0 тысяч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Кокталскому сельскому округу – 31 862,0 тысяч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33 662,0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36 563,0 тысяч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Каратаускому сельскому округу – 34 101,0 тысяч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32 464,0 тысяч тенге.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решения Таласского районного маслихата Жамбылской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bookmarkStart w:name="z12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cельского округа Ушарал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2026год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2026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2026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27декабря 2024 года №34-2</w:t>
            </w:r>
          </w:p>
        </w:tc>
      </w:tr>
    </w:tbl>
    <w:bookmarkStart w:name="z1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Бериккара на 2027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2027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2027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2027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2027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2027год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2027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2027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2027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2027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2027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