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d809" w14:textId="c6cd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и сельских округов Сарысуского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30 декабря 2024 года № 37-3.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01.01.2025 в соответствии с пунктом 6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города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по городу и каждому сельскому округу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840 933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347 921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1 625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17 922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473 465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850 225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-9 292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9 292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9 292 тысяч тенге.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219 764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91 902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127 291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233 663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-13 899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13 899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13 899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171 278 тысяч тенге, в том числе: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114 346 тысяч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56 932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183 091 тысяч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-11 813 тысяч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11 813 тысяч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11 813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Жанаарыкскому сельскому округу: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152 569 тысяч тенге, в том числе: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32 267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813 тысяч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119 489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153 466 тысяч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-897 тысяч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897 тысяч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897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123 868 тысяч тенге, в том числе: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5 692 тысяч тенге;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117 826 тысяч тенге;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124 103 тысяч тенге;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-235 тысяч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 тысяч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119 256 тысяч тенге, в том числе: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12 788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182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106 286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120 178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-922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922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149 480 тысяч тенге, в том числе: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9 790 тысяч тенге;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139 490 тысяч тенге;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150 379 тысяч тенге;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-899 тысяч тенге;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899 тысяч тенге;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146 350 тысяч тенге, в том числе: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10 318 тысяч тенге;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142 тысяч тенге;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135 890 тысяч тенге;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146 853 тысяч тенге;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 тысяч тенге;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503 тысяч тенге;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74 339 тысяч тенге, в том числе: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2 568 тысяч тенге;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 тенге;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71 569 тысяч тенге;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74 815 тысяч тенге;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-476 тысяч тенге;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476 тысяч тенге;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 тысяч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49 599 тысяч тенге, в том числе: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22 820 тысяч тенге;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26 779 тысяч тенге;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52 319 тысяч тенге;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-2 720 тысяч тенге;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2 720 тысяч тенге;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 тысяч тенге.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Сарысуского районного маслихата Жамбылской области от 11.11.2025 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объемы субвенций, передаваемых из районного бюджета в бюджеты города и сельских округов в сумме – 401 336 тысяч тенге, в том числе: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Жанатас – 79 682 тысяч тенге;</w:t>
      </w:r>
    </w:p>
    <w:bookmarkEnd w:id="86"/>
    <w:bookmarkStart w:name="z1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Байкадамскому сельскому округу – 44 829 тысяч тенге;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Жайылминскому сельскому округу – 43 256 тысяч тенге;</w:t>
      </w:r>
    </w:p>
    <w:bookmarkEnd w:id="88"/>
    <w:bookmarkStart w:name="z1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Жанаарыкскому сельскому округу – 42 404 тысяч тенге;</w:t>
      </w:r>
    </w:p>
    <w:bookmarkEnd w:id="89"/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Жанаталапскому сельскому округу – 33 998 тысяч тенге;</w:t>
      </w:r>
    </w:p>
    <w:bookmarkEnd w:id="90"/>
    <w:bookmarkStart w:name="z1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Игиликскому сельскому округу – 42 525 тысяч тенге;</w:t>
      </w:r>
    </w:p>
    <w:bookmarkEnd w:id="91"/>
    <w:bookmarkStart w:name="z1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Тогызкентскому сельскому округу – 31 162 тысяч тенге;</w:t>
      </w:r>
    </w:p>
    <w:bookmarkEnd w:id="92"/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Туркестанскому сельскому округу – 35051 тысяч тенге;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Досболскому сельскому округу – 24 133 тысяч тенге;</w:t>
      </w:r>
    </w:p>
    <w:bookmarkEnd w:id="94"/>
    <w:bookmarkStart w:name="z2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Камкалинскому сельскому округу – 24 296 тысяч тенге.</w:t>
      </w:r>
    </w:p>
    <w:bookmarkEnd w:id="95"/>
    <w:bookmarkStart w:name="z2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программы развития, направленные на реализацию инвестиционных проектов на 2025 год не предусмотрены.</w:t>
      </w:r>
    </w:p>
    <w:bookmarkEnd w:id="96"/>
    <w:bookmarkStart w:name="z2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программы, не подлежащих секвестру в процессе исполнения местных бюджетов на 2025 год не предусмотрены.</w:t>
      </w:r>
    </w:p>
    <w:bookmarkEnd w:id="97"/>
    <w:bookmarkStart w:name="z2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98"/>
    <w:bookmarkStart w:name="z2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аппарата акима города Жанатас на 2025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2026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2027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аппарата акима Байкадамского сельского округа на 2025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2026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2027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аппарата акима Жайылминского сельского округа на 2025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4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2027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4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аппарата акима Жанаарыкского сельского округа на 2025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4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2026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5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2027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Жанаталапского сельского округа на 2025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6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2026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6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2027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Игиликского сельского округа на 2025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7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2026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7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2027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Тогызкентского сельского округа на 2025 год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8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2026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8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2027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Туркестанского сельского округа на 2025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29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2026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30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2027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3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Досболского сельского округа на 2025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30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2026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31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2027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3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Камкалинского сельского округа на 2025 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10-1 в редакции решения Сарысуского районного маслихата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32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2026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№37-3</w:t>
            </w:r>
          </w:p>
        </w:tc>
      </w:tr>
    </w:tbl>
    <w:bookmarkStart w:name="z32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2027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