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c87c" w14:textId="159c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26 декабря 2024 года № 36-2.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Сарысуский районный маслихат РЕШИЛ: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8 756 107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2 741 075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5 742 409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9 301 125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1 879 047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1 968 872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- 2 424 065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2 424 065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1 968 872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545 018 тысяч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Сарысуского районного маслихата Жамбылской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2025 год объем субвенции в размере 3 321 548 тысяч тенге.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объемы субвенций, передаваемых из районного бюджета в бюджеты города районного значения, села, поселка, сельского округа в сумме 401 336 тысяч тенге: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Жанатас – 79 682 тысяч тенге;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Байкадамскому сельскому округу – 44 829 тысяч тенге;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Жайылминскому сельскому округу – 43 256 тысяч тенге;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Жанаарыкскому сельскому округу – 42 404 тысяч тенге;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Жанаталапскому сельскому округу – 33 998 тысяч тенге;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Игиликскому сельскому округу – 42 525 тысяч тенге;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Тогызкентскому сельскому округу – 31 162 тысяч тенге;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Туркестанскому сельскому округу – 35 051 тысяч тенге;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Досболскому сельскому округу – 24 133 тысяч тенге;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Камкалинскому сельскому округу – 24 296 тысяч тенге.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на 2025 год в размере – 68 764 тысяч тенге.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на 2025-2027 годы согласно приложению 4.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№36-2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Сарысуского районного маслихата Жамбылской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правовой суд,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№36-2</w:t>
            </w:r>
          </w:p>
        </w:tc>
      </w:tr>
    </w:tbl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правовой суд,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№36-2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правовой суд,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№36-2</w:t>
            </w:r>
          </w:p>
        </w:tc>
      </w:tr>
    </w:tbl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2025 -2027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объекты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объекты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