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c19b3" w14:textId="a5c19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Сарысуского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Сарысуского районного маслихата Жамбылской области от 27 марта 2024 года № 20-3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приказом Министра национальной экономики Республики Казахстан от 29 июня 2023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126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и приказом Министра национальной экономики Республики Казахстан от 6 ноября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районный маслихат РЕШИЛ: 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Предоставить в 2024 году меры социальной поддержки в виде подъемного пособия и бюджетного кредита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Сарысуского района в 2024 году, а также лицам, прибывшим ранее и не получавшим меры социальной поддержки: 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подъемное пособие в сумме, равной стократному месячному расчетному показателю; 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социальная поддержка для приобретения или строительства жилья - бюджетный кредит для специалистов, прибывших: в сельские населенные пункты в сумме, не превышающей две тысячи кратного размера месячного расчетного показателя. 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Сарысуского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Мусабеков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