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2bdaf" w14:textId="432bd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2024 году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за исключением лиц, занимающих руководящие должности, прибывшим для работы и проживания в сельские населенные пункты района Т.Рыскулова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Т.Рыскулова Жамбылской области от 18 марта 2024 года № 17-20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регулировании развития агропромышленного комплекса и сельских территорий", приказа Министра национальной экономики Республики Казахстан от 06 ноября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приказа Министра национальной экономики Республики Казахстан от 29 июня 2023 года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маслихат района Т.Рыскулова РЕШИЛ: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2024 году меры социальной поддержки с учетом потребности, заявленной акимом района,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за исключением лиц, занимающих руководящие должности, прибывшим для работы и проживания в сельские населенные пункты района Т.Рыскулова: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жилья-бюджетный кредит для специалистов, прибывших: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сельские населенные пункты, являющиеся административными центрами района в сумме, не превышающей две тысячи пятисоткратного размера месячного расчетного показателя;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сельские населенные пункты в сумме, не превышающей две тысячи кратного размера месячного расчетного показателя;</w:t>
      </w:r>
    </w:p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решения возложить на соответствующую постоянную комиссию районного маслихата.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Абуталипов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