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2ff6" w14:textId="911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сельских округов Мойынкумского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27 декабря 2024 года № 35-2.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276 012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111 083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2 516 тысяч тенге;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- 160 тысяч тенге;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162 253 тысяч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294 069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-18 057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18 057 тысяч тенге, в том числе: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- 18 057 тысяч тенге.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164 871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141 121 тысяч тенге;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167 910 тысяч тенге;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-3 039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- 3 039 тысяч тенге, в том числе: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- 3 039 тысяч тенге.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92 090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80 432 тысяч тенге;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96 536 тысяч тенге;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-4 446 тысяч тенге;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4 446 тысяч тенге, в том числе: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- 4 446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197 тысяч тенге;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68 229 тысяч тенге;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94 883 тысяч тенге;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-6 643 тысяч тенге;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6 643 тысяч тенге, в том числе: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- 6 643 тысяч тенге.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46 254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тысяч тенге;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15 692 тысяч тенге;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64 744 тысяч тенге;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-18 490 тысяч тенге;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18 490 тысяч тенге, в том числе: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18 490 тысяч тенге.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77 132 тысяч тенге;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87 707 тысяч тенге;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-3 559 тысяч тенге;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3 559 тысяч тенге, в том числе: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3 559 тысяч тенге.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105 954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100 035 тысяч тенге;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106 342 тысяч тенге;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тенге, в том числе: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81 369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69 020 тысяч тенге;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84 013 тысяч тенге;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-2 644 тысяч тенге;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2 644 тысяч тенге, в том числе: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2 644 тысяч тенге.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66 351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64 973 тысяч тенге;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66 374 тысяч тенге;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тысяч тенге;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тысяч тенге, в том числе: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тысяч тенге.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66 548 тысяч тенге;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71 125 тысяч тенге;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тысяч тенге;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 тысяч тенге, в том числе: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тысяч тенге.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85 085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78 846 тысяч тенге;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88 079 тысяч тенге;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-2 994 тысяч тенге;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2 994 тысяч тенге, в том числе: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2 994 тысяч тенге.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тысяч тенге;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72 154 тысяч тенге;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78 033 тысяч тенге;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 тысяч тенге;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 тысяч тенге, в том числе: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 тысяч тенге.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селу Мирный: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43 277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33 186 тысяч тенге;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45 451 тысяч тенге;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-2 174 тысяч тенге;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2 174 тысяч тенге, в том числе: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2 174 тысяч тенге.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селу Акбакай: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42 484 тысяч тенге;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48 639 тысяч тенге;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-2 462 тысяч тенге;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2 462 тысяч тенге, в том числе: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2 462 тысяч тенге.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селу Аксуек: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61 244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7"/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54 880 тысяч тенге;</w:t>
      </w:r>
    </w:p>
    <w:bookmarkEnd w:id="198"/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62 529 тысяч тенге;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 тысяч тенге, в том числе: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2"/>
    <w:bookmarkStart w:name="z2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3"/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4"/>
    <w:bookmarkStart w:name="z2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5"/>
    <w:bookmarkStart w:name="z2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-1 285 тысяч тенге;</w:t>
      </w:r>
    </w:p>
    <w:bookmarkEnd w:id="206"/>
    <w:bookmarkStart w:name="z2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 тысяч тенге, в том числе:</w:t>
      </w:r>
    </w:p>
    <w:bookmarkEnd w:id="207"/>
    <w:bookmarkStart w:name="z2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8"/>
    <w:bookmarkStart w:name="z2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9"/>
    <w:bookmarkStart w:name="z2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 тысяч тенге.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Start w:name="z28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1"/>
    <w:bookmarkStart w:name="z28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70 887 тысяч тенге;</w:t>
      </w:r>
    </w:p>
    <w:bookmarkEnd w:id="212"/>
    <w:bookmarkStart w:name="z28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77 758 тысяч тенге;</w:t>
      </w:r>
    </w:p>
    <w:bookmarkEnd w:id="213"/>
    <w:bookmarkStart w:name="z28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4"/>
    <w:bookmarkStart w:name="z28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5"/>
    <w:bookmarkStart w:name="z28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6"/>
    <w:bookmarkStart w:name="z28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7"/>
    <w:bookmarkStart w:name="z28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8"/>
    <w:bookmarkStart w:name="z29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9"/>
    <w:bookmarkStart w:name="z29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-1 170 тысяч тенге;</w:t>
      </w:r>
    </w:p>
    <w:bookmarkEnd w:id="220"/>
    <w:bookmarkStart w:name="z29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тенге, в том числе:</w:t>
      </w:r>
    </w:p>
    <w:bookmarkEnd w:id="221"/>
    <w:bookmarkStart w:name="z29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2"/>
    <w:bookmarkStart w:name="z2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3"/>
    <w:bookmarkStart w:name="z29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1 170 тысяч тенге 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районного бюджета в бюджет сел, сельских округов на 2025 год в сумме 325 872 тысяч тенге, из них:</w:t>
      </w:r>
    </w:p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27 840 тысяч тенге;</w:t>
      </w:r>
    </w:p>
    <w:bookmarkEnd w:id="225"/>
    <w:bookmarkStart w:name="z3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26 629 тысяч тенге;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26 678 тысяч тенге;</w:t>
      </w:r>
    </w:p>
    <w:bookmarkEnd w:id="227"/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31 055 тысяч тенге;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Уланбельскому сельскому округу – 10 580 тысяч тенге;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Карабогетскому сельскому округу – 24 364 тысяч тенге;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Кылышбайскому сельскому округу – 14 935 тысяч тенге;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19 079 тысяч тенге;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Кызылотаускомут сельскому округу – 18 127 тысяч тенге;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Кызылталскому сельскому округу – 18 958 тысяч тенге;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Биназарскому сельскому округу – 18 048 тысяч тенге;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Хантаускому сельскому округу – 18 921 тысяч тенге;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Мирный – 16 120 тысяч тенге;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Акбакай – 16 531 тысяч тенге;</w:t>
      </w:r>
    </w:p>
    <w:bookmarkEnd w:id="238"/>
    <w:bookmarkStart w:name="z3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Аксуек – 15 447 тысяч тенге;</w:t>
      </w:r>
    </w:p>
    <w:bookmarkEnd w:id="239"/>
    <w:bookmarkStart w:name="z3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Мынаралскому сельскому округу – 22 560 тысяч тенге.</w:t>
      </w:r>
    </w:p>
    <w:bookmarkEnd w:id="240"/>
    <w:bookmarkStart w:name="z3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сел, сельских округов на 2025 год суммы целевых текущих трансфертов.</w:t>
      </w:r>
    </w:p>
    <w:bookmarkEnd w:id="241"/>
    <w:bookmarkStart w:name="z3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42"/>
    <w:bookmarkStart w:name="z3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Мойынкумского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2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2026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3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2027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Берликского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3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4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Кенесского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5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5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Шыганакского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6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2026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6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Уланбельского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7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2026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2027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Карабогетского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2026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9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2027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Кылышбайского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9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0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2027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Жамбылского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1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1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1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Кызылотауского сельского округа на 2025 год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2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2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2027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3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Кызылталского сельского округа на 2025 год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3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3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2027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Биназарского сельского округа на 2025 год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4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5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2027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Хантауского сельского округа на 2025 год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5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2026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6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Мирный на 2025 год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7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7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Акбакай на 2025 год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8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Аксуек на 2025 год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9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Аксуек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с районным округом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Аксуек на 2027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с районным округом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5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Мынаралского сельского округа на 2025 год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Мойынкумского районного маслихата Жамбылской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50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5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