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e97d" w14:textId="da1e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25 декабря 2024 года № 34-3.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Сноска. Вводится в действие с 01.01.2025 в соответствии с пунктом 10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районный маслихат РЕШИЛ: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7 430 537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2 961 606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4 321 936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8 309 711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65 777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153 348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87 571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-944 951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944 951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310 212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87 571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722 310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Мойынкумского районного маслихата Жамбылской области от 22.12.2025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47-3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 распределения поступлений по индивидуальному подоходному и социальному налогам районному бюджету на 2025-2027 годы в размере 30 процентов.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норматив распределения поступлений по корпоративному подоходному налогу районному бюджету на 2025 - 2027 годы в размере 70 процентов.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норматив распределения поступлений по отчислениям недропользователей на социально-экономическое развитие региона и развитие его инфраструктуры районному бюджету на 2025-2027 годы в размере 30 процентов.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объем субвенции передаваемые из областного бюджета в районный бюджет на 2025 год в сумме 2 628 275 тысяч тенге, в том числе: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Мойынкумскому сельскому округу – 27 840 тысяч тенге;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Берликскому сельскому округу – 26 629 тысяч тенге;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Кенесскому сельскому округу – 26 678 тысяч тенге;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Шыганакскому сельскому округу – 31 055 тысяч тенге;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Уланбельскому сельскому округу – 10 580 тысяч тенге;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Карабогетскому сельскому округу – 24 364 тысяч тенге;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Кылышбайскому сельскому округу – 14 935 тысяч тенге;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– 19 079 тысяч тенге;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Кызылотаускому сельскому округу – 18 127 тысяч тенге;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Кызылталскому сельскому округу – 18 958 тысяч тенге;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Биназарскому сельскому округу – 18 048 тысяч тенге;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Хантаускому сельскому округу – 18 921 тысяч тенге;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Мирный – 16 120 тысяч тенге;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Акбакай – 16 531 тысяч тенге;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Аксуек – 15 447 тысяч тенге;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Мынаралскому сельскому округу – 22 560 тысяч тенге.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районном бюджете на 2025 год бюджетам сел, сельских округов предусмотреть целевые текущие трансферты за счет средств республиканского бюджета, распределение которых определяются на основании постановления акима Мойынкумского района.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 районном бюджете на 2025 год бюджетам сел, сельских округов предусмотреть целевые текущие трансферты за счет средств районного бюджета, распределение которых определяются на основании постановления акима Мойынкумского района.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2025 год в объеме 58 634 тысяч тенге.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10.Настоящее решение вводится в действие с 1 января 2025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№34-3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Мойынкумского районного маслихата Жамбылской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47-3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7430537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2961606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1238905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4321936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автомобильныхдорограйона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-944951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№34-3</w:t>
            </w:r>
          </w:p>
        </w:tc>
      </w:tr>
    </w:tbl>
    <w:bookmarkStart w:name="z6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автомобильныхдорограйона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28"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№34-3</w:t>
            </w:r>
          </w:p>
        </w:tc>
      </w:tr>
    </w:tbl>
    <w:bookmarkStart w:name="z7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5738261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