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fd41" w14:textId="046f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Меркенского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27 декабря 2024 года № 37-2.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Меркенский районный маслихат РЕШИЛ: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бюджет Актоганского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–133203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–2500 тысяч тенге;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–85672 тысяч тенге;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–142179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-8976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8976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-8976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140652 тысяч тенге, в том числе: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104985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–5267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–2100 тысяч тенге;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–28300 тысяч тенге;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–159726 тенге;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-19074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19074 тысяч тенге;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-19074 тысяч тенге.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- 841816 тысяч тенге, в том числе: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–411026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–580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–2500 тысяч тенге;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–427710 тысяч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–974733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- 132917 тысяч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132917 тысяч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-132917 тысяч тенге.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Утвердить бюджет Сарымолдаевского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-154368 тысяч тенге, в том числе: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149083 тысяч тенге;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–5085 тысяч тенге;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 тенге;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–222427 тысяч тенге;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-68059 тысяч тенге;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68059 тысяч тенге;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-68059 тысяч тенге.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-149955 тысяч тенге, в том числе: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72455 тысяч тенге;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–72200 тысяч тенге;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154267 тысяч тенге;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-4312 тысяч тенге;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4312 тысяч тенге;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-4312 тысяч тенге.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Утвердить бюджет Т.Рыскуловского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-67998 тысяч тенге, в том числе: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31254 тысяч тенге;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–36144 тысяч тенге;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68951 тысяч тенге;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 тысяч тенге;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 тысяч тенге;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 тысяч тенге.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- 63096 тысяч тенге, в том числе:</w:t>
      </w:r>
    </w:p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–15219 тысяч тенге;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–40398 тысяч тенге;</w:t>
      </w:r>
    </w:p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–120492 тысяч тенге;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-57396 тысяч тенге;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57396 тысяч тенге;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–57396 тысяч тенге.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-69117 тысяч тенге, в том числе:</w:t>
      </w:r>
    </w:p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–20982 тысяч тенге;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–47835 тысяч тенге;</w:t>
      </w:r>
    </w:p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70449 тысяч тенге; 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-1332 тысяч тенге;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1332 тысяч тенге;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-1332 тысяч тенге.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- 85331 тысяч тенге, в том числе:</w:t>
      </w:r>
    </w:p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14152 тысяч тенге;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–70979 тысяч тенге;</w:t>
      </w:r>
    </w:p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–87371 тысяч тенге;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-2040 тысяч тенге;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2040 тысяч тенге;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-2040 тысяч тенге.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 Утвердить бюджет Жанатоганского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-64746 тысяч тенге, в том числе:</w:t>
      </w:r>
    </w:p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–22684 тысяч тенге;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–41862 тысяч тенге;</w:t>
      </w:r>
    </w:p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–66588 тысяч тенге;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-1842 тысяч тенге;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1842 тысяч тенге;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-1842 тысяч тенге.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Утвердить бюджет Андас батырского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-113675 тысяч тенге, в том числе:</w:t>
      </w:r>
    </w:p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–58603 тысяч тенге;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–43117 тысяч тенге;</w:t>
      </w:r>
    </w:p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115972 тысяч тенге;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-2297 тысяч тенге;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2297 тысяч тенге;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-2297 тысяч тенге.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-137345 тысяч тенге, в том числе:</w:t>
      </w:r>
    </w:p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–12725 тысяч тенге;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–124015 тысяч тенге;</w:t>
      </w:r>
    </w:p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138252 тысяч тенге;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-907 тысяч тенге;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907 тысяч тенге;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-907 тысяч тенге.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Утвердить бюджет Акерменского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- 81999 тысяч тенге, в том числе;</w:t>
      </w:r>
    </w:p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–11449 тысяч тенге;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–70350 тысяч тенге;</w:t>
      </w:r>
    </w:p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82533 тысяч тенге;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534 тысяч тенге;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534 тысяч тенге;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-534 тысяч тенге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Утвердить бюджет Аспаринского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-58401 тысяч тенге, в том числе:</w:t>
      </w:r>
    </w:p>
    <w:bookmarkStart w:name="z2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–8472 тысяч тенге;</w:t>
      </w:r>
    </w:p>
    <w:bookmarkEnd w:id="180"/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–49729 тысяч тенге;</w:t>
      </w:r>
    </w:p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58759 тысяч тенге;</w:t>
      </w:r>
    </w:p>
    <w:bookmarkEnd w:id="182"/>
    <w:bookmarkStart w:name="z2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–0 тысяч тенге; 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-358 тысяч тенге;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358 тысяч тенге;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-358 тысяч тенге";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программы, не подлежащие секвестру в процессе исполнения бюджета сельских округов на 2025 год не предусмотрены.</w:t>
      </w:r>
    </w:p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бюджете сельских округов на 2025 год предусмотреть суммы целевых текущих трансфертов.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восьмого созыва по вопросам экономики, бюджета, налогов и развития строительства и инфраструктуры.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26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2026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27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2027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28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28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29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2026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29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2027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0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2026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0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2027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1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2026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2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2027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2026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2027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4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2026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4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2027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5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2026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5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2027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6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2026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6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2027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7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2026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8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2027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8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2026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39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2027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40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40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2027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41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2026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41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2027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с изменениями, внесенными решением Меркенского районного маслихата Жамбылской области от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42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37-2</w:t>
            </w:r>
          </w:p>
        </w:tc>
      </w:tr>
    </w:tbl>
    <w:bookmarkStart w:name="z42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2027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