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b9ab" w14:textId="05ab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25 декабря 2023 года №17-4 "О бюджете сельских округов Меркенского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17 мая 2024 года № 24-2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решением районного маслихата от 11 марта 2024 года № 20-2 "О внесении изменений в решение районного маслихата от 25 декабря 2023 года № 17-4" О районном бюджете на 2024-2026 годы"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бюджет Актоганского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–654703 тысяч тенге, в том числе: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21260 тысяч тенге;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–633043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–691532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-36829 тысяч тенге;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36829 тысяч тенге;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-36829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Утвердить бюджет Жамбылского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587511 тысяч тенге, в том числе: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80200 тысяч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–200 тысяч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–506911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–593139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-5628 тысяч тенге;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5628 тысяч тенге;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-5628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Утвердить бюджет Меркенского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-635822 тысяч тенге, в том числе: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–230517 тысяч тенге;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–776 тысяч тенге;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–1800 тысяч тенге;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–402729 тысяч тенге;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–680825 тысяч тенге;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- 45003 тысяч тенге;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45003 тысяч тенге;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-45003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Утвердить бюджет Сарымолдаевского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-349099 тысяч тенге, в том числе: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91370 тысяч тенге;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–257229 тенге;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–403099 тысяч тенге;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-54000 тысяч тенге;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54000 тысяч тенге;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-54000 тысяч тенге.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Утвердить бюджет Ойталского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-289095 тысяч тенге, в том числе: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51050 тысяч тенге;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–237745 тысяч тенге;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298633 тысяч тенге;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-9538 тысяч тенге;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9538 тысяч тенге;</w:t>
      </w:r>
    </w:p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-9538 тысяч тенге.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1-6. Утвердить бюджет Т.Рыскуловского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-200001 тысяч тенге, в том числе: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23350 тысяч тенге;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–176451 тысяч тенге;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–237092 тысяч тенге;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-37091 тысяч тенге;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37091 тысяч тенге;</w:t>
      </w:r>
    </w:p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- 37091 тысяч тенге.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Утвердить бюджет Таттинского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-312688 тысяч тенге, в том числе: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–9140 тысяч тенге;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–150 тысяч тенге;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–303298 тысяч тенге;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–314688 тысяч тенге;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-2000 тысяч тенге;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2000 тысяч тенге;</w:t>
      </w:r>
    </w:p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–2000 тысяч тенге.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Утвердить бюджет Акаральского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доходы -117685 тысяч тенге, в том числе:</w:t>
      </w:r>
    </w:p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–14085 тысяч тенге;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–103200 тысяч тенге;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121843 тысяч тенге;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-4158 тысяч тенге;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4158 тысяч тенге;</w:t>
      </w:r>
    </w:p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-4158 тысяч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Утвердить бюджет Суратского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-87077 тысяч тенге, в том числе: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9100 тысяч тенге;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–77577 тысяч тенге;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–87165 тысяч тенге;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-88 тысяч тенге;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88 тысяч тенге;</w:t>
      </w:r>
    </w:p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-88 тысяч тенге. 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1-10. Утвердить бюджет Жанатоганского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-95372 тысяч тенге, в том числе: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–16000 тысяч тенге;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–79272 тысяч тенге;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–97480 тысяч тенге;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-2108 тысяч тенге;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2108 тысяч тенге;</w:t>
      </w:r>
    </w:p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-2108 тысяч тенге.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Утвердить бюджет Андас батырского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-79338 тысяч тенге, в том числе: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–41550 тысяч тенге;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–37288 тысяч тенге;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97011 тысяч тенге;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-17673 тысяч тенге;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17673 тысяч тенге;</w:t>
      </w:r>
    </w:p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-17673 тысяч тенге.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Утвердить бюджет Кенесского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-326633 тысяч тенге, в том числе: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–5770 тысяч тенге;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–320663 тысяч тенге;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327549 тысяч тенге;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-916 тысяч тенге;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916 тысяч тенге;</w:t>
      </w:r>
    </w:p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-916 тысяч тенге.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Утвердить бюджет Акерменского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-66921 тысяч тенге, в том числе;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–7356 тысяч тенге;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–59465 тысяч тенге;</w:t>
      </w:r>
    </w:p>
    <w:bookmarkEnd w:id="190"/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–176203 тысяч тенге;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-109282 тысяч тенге;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109282 тысяч тенге;</w:t>
      </w:r>
    </w:p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-109282 тысяч тенге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1-14. Утвердить бюджет Аспаринского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23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-64206 тысяч тенге, в том числе:</w:t>
      </w:r>
    </w:p>
    <w:bookmarkEnd w:id="202"/>
    <w:bookmarkStart w:name="z2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–5820 тысяч тенге;</w:t>
      </w:r>
    </w:p>
    <w:bookmarkEnd w:id="203"/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04"/>
    <w:bookmarkStart w:name="z2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5"/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–58286 тысяч тенге;</w:t>
      </w:r>
    </w:p>
    <w:bookmarkEnd w:id="206"/>
    <w:bookmarkStart w:name="z24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65380 тысяч тенге;</w:t>
      </w:r>
    </w:p>
    <w:bookmarkEnd w:id="207"/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08"/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-1174 тысяч тенге;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1174 тысяч тенге;</w:t>
      </w:r>
    </w:p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5"/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6"/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-1174 тысяч тенге";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26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2024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26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26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2024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27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2024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27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2024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28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2024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28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2024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28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2024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29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2024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29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2024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30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2024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30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2024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30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2024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</w:t>
            </w:r>
          </w:p>
        </w:tc>
      </w:tr>
    </w:tbl>
    <w:bookmarkStart w:name="z31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2024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