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9749" w14:textId="1bb9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Кордайского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30 декабря 2024 года № 39-2.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Сноска. Вводится в действие с 01.01.2025 в соответствии с пунктом 3 настоящего решения.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Кордайский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Алгинского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доходы – 82 417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13 762 тысяч тенге;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– 0 тысяч тенге;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– 68 585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затраты – 82 555 тысяч тенге;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– 0 тысяч тенге, в том числе: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- 138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138 тысяч тенге, в том числе;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138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Аухаттинского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190 920 тысяч тенге, в том числе: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104 566 тысяч тенге;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 тенге;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934 тысяч тенге;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85 224 тысяч тенге;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193 858 тысяч тенге;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- 2 938 тысяч тенге;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2 938 тысяч тенге, в том числе;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2 938 тысяч тенге.";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Беткайнарского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195 431 тысяч тенге, в том числе: </w:t>
      </w:r>
    </w:p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61 661 тысяч тенге;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241 тысяч тенге;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–133 429 тысяч тенге;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198 542 тысяч тенге;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- 3 111 тысяч тенге;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3 111 тысяч тенге, в том числе;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3 111 тысяч тенге.";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Жамбылского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183 694 тысяч тенге, в том числе:</w:t>
      </w:r>
    </w:p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50 741 тысяч тенге;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132 803 тысяч тенге;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185 374 тысяч тенге;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- 1 680 тысяч тенге;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1 680 тысяч тенге, в том числе;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1 680 тысяч тенге.";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Какпатасского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214 896 тысяч тенге, в том числе:</w:t>
      </w:r>
    </w:p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28 967 тысяч тенге;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340 тысяч тенге;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 тысяч тенге;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185 541 тысяч тенге;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216 368 тысяч тенге;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- 1 472 тысяч тенге;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1 472 тысяч тенге, в том числе;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1 472 тысяч тенге.";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Каракемерского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209 317 тысяч тенге, в том числе:</w:t>
      </w:r>
    </w:p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33 859 тысяч тенге;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399 тысяч тенге;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174 959 тысяч тенге;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211 031 тысяч тенге;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- 1 714 тысяч тенге;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–1 714 тысяч тенге, в том числе;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1 714 тысяч тенге.";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Карасайского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171 909 тысяч тенге, в том числе:</w:t>
      </w:r>
    </w:p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19 732 тысяч тенге;</w:t>
      </w:r>
    </w:p>
    <w:bookmarkEnd w:id="96"/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97"/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3 781 тысяч тенге;</w:t>
      </w:r>
    </w:p>
    <w:bookmarkEnd w:id="98"/>
    <w:bookmarkStart w:name="z1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148 296 тысяч тенге;</w:t>
      </w:r>
    </w:p>
    <w:bookmarkEnd w:id="99"/>
    <w:bookmarkStart w:name="z1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172 384 тысяч тенге;</w:t>
      </w:r>
    </w:p>
    <w:bookmarkEnd w:id="100"/>
    <w:bookmarkStart w:name="z1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01"/>
    <w:bookmarkStart w:name="z1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2"/>
    <w:bookmarkStart w:name="z13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3"/>
    <w:bookmarkStart w:name="z13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104"/>
    <w:bookmarkStart w:name="z13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5"/>
    <w:bookmarkStart w:name="z1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6"/>
    <w:bookmarkStart w:name="z13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- 475 тысяч тенге;</w:t>
      </w:r>
    </w:p>
    <w:bookmarkEnd w:id="107"/>
    <w:bookmarkStart w:name="z1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475 тысяч тенге, в том числе;</w:t>
      </w:r>
    </w:p>
    <w:bookmarkEnd w:id="108"/>
    <w:bookmarkStart w:name="z1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9"/>
    <w:bookmarkStart w:name="z1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0"/>
    <w:bookmarkStart w:name="z1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475 тысяч тенге.";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Карасуского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111 042 тысяч тенге, в том числе:</w:t>
      </w:r>
    </w:p>
    <w:bookmarkStart w:name="z14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54 382 тысяч тенге;</w:t>
      </w:r>
    </w:p>
    <w:bookmarkEnd w:id="112"/>
    <w:bookmarkStart w:name="z14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831 тысяч тенге;</w:t>
      </w:r>
    </w:p>
    <w:bookmarkEnd w:id="113"/>
    <w:bookmarkStart w:name="z14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687 тысяч тенге;</w:t>
      </w:r>
    </w:p>
    <w:bookmarkEnd w:id="114"/>
    <w:bookmarkStart w:name="z14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55 142 тысяч тенге;</w:t>
      </w:r>
    </w:p>
    <w:bookmarkEnd w:id="115"/>
    <w:bookmarkStart w:name="z14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113 967 тысяч тенге;</w:t>
      </w:r>
    </w:p>
    <w:bookmarkEnd w:id="116"/>
    <w:bookmarkStart w:name="z14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17"/>
    <w:bookmarkStart w:name="z14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4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5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120"/>
    <w:bookmarkStart w:name="z15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5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2"/>
    <w:bookmarkStart w:name="z15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- 2 925 тысяч тенге;</w:t>
      </w:r>
    </w:p>
    <w:bookmarkEnd w:id="123"/>
    <w:bookmarkStart w:name="z1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2 925 тысяч тенге, в том числе;</w:t>
      </w:r>
    </w:p>
    <w:bookmarkEnd w:id="124"/>
    <w:bookmarkStart w:name="z1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5"/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6"/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2 925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Касыкского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157 470 тысяч тенге, в том числе:</w:t>
      </w:r>
    </w:p>
    <w:bookmarkStart w:name="z16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56 434 тысяч тенге;</w:t>
      </w:r>
    </w:p>
    <w:bookmarkEnd w:id="128"/>
    <w:bookmarkStart w:name="z16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129"/>
    <w:bookmarkStart w:name="z16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98 тысяч тенге;</w:t>
      </w:r>
    </w:p>
    <w:bookmarkEnd w:id="130"/>
    <w:bookmarkStart w:name="z16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100 838 тысяч тенге;</w:t>
      </w:r>
    </w:p>
    <w:bookmarkEnd w:id="131"/>
    <w:bookmarkStart w:name="z16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159 909 тысяч тенге;</w:t>
      </w:r>
    </w:p>
    <w:bookmarkEnd w:id="132"/>
    <w:bookmarkStart w:name="z16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33"/>
    <w:bookmarkStart w:name="z16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4"/>
    <w:bookmarkStart w:name="z16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5"/>
    <w:bookmarkStart w:name="z16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136"/>
    <w:bookmarkStart w:name="z17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7"/>
    <w:bookmarkStart w:name="z17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8"/>
    <w:bookmarkStart w:name="z17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- 2 439 тысяч тенге;</w:t>
      </w:r>
    </w:p>
    <w:bookmarkEnd w:id="139"/>
    <w:bookmarkStart w:name="z17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2 439 тысяч тенге, в том числе;</w:t>
      </w:r>
    </w:p>
    <w:bookmarkEnd w:id="140"/>
    <w:bookmarkStart w:name="z17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1"/>
    <w:bookmarkStart w:name="z17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2"/>
    <w:bookmarkStart w:name="z17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2 439 тысяч тенге.";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Кененского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30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68 644 тысяч тенге, в том числе:</w:t>
      </w:r>
    </w:p>
    <w:bookmarkStart w:name="z18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35 324 тысяч тенге;</w:t>
      </w:r>
    </w:p>
    <w:bookmarkEnd w:id="144"/>
    <w:bookmarkStart w:name="z18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145"/>
    <w:bookmarkStart w:name="z18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46"/>
    <w:bookmarkStart w:name="z18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33 220 тысяч тенге;</w:t>
      </w:r>
    </w:p>
    <w:bookmarkEnd w:id="147"/>
    <w:bookmarkStart w:name="z18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68 863 тысяч тенге;</w:t>
      </w:r>
    </w:p>
    <w:bookmarkEnd w:id="148"/>
    <w:bookmarkStart w:name="z18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49"/>
    <w:bookmarkStart w:name="z18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0"/>
    <w:bookmarkStart w:name="z18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1"/>
    <w:bookmarkStart w:name="z18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152"/>
    <w:bookmarkStart w:name="z18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3"/>
    <w:bookmarkStart w:name="z19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4"/>
    <w:bookmarkStart w:name="z19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- 219 тысяч тенге;</w:t>
      </w:r>
    </w:p>
    <w:bookmarkEnd w:id="155"/>
    <w:bookmarkStart w:name="z19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219 тысяч тенге, в том числе;</w:t>
      </w:r>
    </w:p>
    <w:bookmarkEnd w:id="156"/>
    <w:bookmarkStart w:name="z19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7"/>
    <w:bookmarkStart w:name="z19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8"/>
    <w:bookmarkStart w:name="z19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219 тысяч тенге.";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11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Кордайского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1 013 001 тысяч тенге, в том числе:</w:t>
      </w:r>
    </w:p>
    <w:bookmarkStart w:name="z19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882 221 тысяч тенге;</w:t>
      </w:r>
    </w:p>
    <w:bookmarkEnd w:id="160"/>
    <w:bookmarkStart w:name="z20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735 тысяч тенге;</w:t>
      </w:r>
    </w:p>
    <w:bookmarkEnd w:id="161"/>
    <w:bookmarkStart w:name="z20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2"/>
    <w:bookmarkStart w:name="z20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130 045 тысяч тенге;</w:t>
      </w:r>
    </w:p>
    <w:bookmarkEnd w:id="163"/>
    <w:bookmarkStart w:name="z20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1 021 688 тысяч тенге;</w:t>
      </w:r>
    </w:p>
    <w:bookmarkEnd w:id="164"/>
    <w:bookmarkStart w:name="z20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65"/>
    <w:bookmarkStart w:name="z20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66"/>
    <w:bookmarkStart w:name="z20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67"/>
    <w:bookmarkStart w:name="z20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168"/>
    <w:bookmarkStart w:name="z20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9"/>
    <w:bookmarkStart w:name="z20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0"/>
    <w:bookmarkStart w:name="z21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(профицит)– - 8 687 тысяч тенге;</w:t>
      </w:r>
    </w:p>
    <w:bookmarkEnd w:id="171"/>
    <w:bookmarkStart w:name="z21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8 687 тысяч тенге, в том числе;</w:t>
      </w:r>
    </w:p>
    <w:bookmarkEnd w:id="172"/>
    <w:bookmarkStart w:name="z21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3"/>
    <w:bookmarkStart w:name="z21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4"/>
    <w:bookmarkStart w:name="z21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8 687 тысяч тенге.";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Масанчинского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211 380 тысяч тенге, в том числе:</w:t>
      </w:r>
    </w:p>
    <w:bookmarkStart w:name="z21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209 401 тысяч тенге;</w:t>
      </w:r>
    </w:p>
    <w:bookmarkEnd w:id="176"/>
    <w:bookmarkStart w:name="z21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177"/>
    <w:bookmarkStart w:name="z22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1 779 тысяч тенге;</w:t>
      </w:r>
    </w:p>
    <w:bookmarkEnd w:id="178"/>
    <w:bookmarkStart w:name="z22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тысяч тенге;</w:t>
      </w:r>
    </w:p>
    <w:bookmarkEnd w:id="179"/>
    <w:bookmarkStart w:name="z22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220 998 тысяч тенге;</w:t>
      </w:r>
    </w:p>
    <w:bookmarkEnd w:id="180"/>
    <w:bookmarkStart w:name="z22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81"/>
    <w:bookmarkStart w:name="z22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2"/>
    <w:bookmarkStart w:name="z22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83"/>
    <w:bookmarkStart w:name="z22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184"/>
    <w:bookmarkStart w:name="z22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85"/>
    <w:bookmarkStart w:name="z22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86"/>
    <w:bookmarkStart w:name="z22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- 9 618 тысяч тенге;</w:t>
      </w:r>
    </w:p>
    <w:bookmarkEnd w:id="187"/>
    <w:bookmarkStart w:name="z23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9 618 тысяч тенге, в том числе;</w:t>
      </w:r>
    </w:p>
    <w:bookmarkEnd w:id="188"/>
    <w:bookmarkStart w:name="z23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9"/>
    <w:bookmarkStart w:name="z23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0"/>
    <w:bookmarkStart w:name="z23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9 618 тысяч тенге.";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Ногайбайского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93 190 тысяч тенге, в том числе:</w:t>
      </w:r>
    </w:p>
    <w:bookmarkStart w:name="z23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30 738 тысяч тенге;</w:t>
      </w:r>
    </w:p>
    <w:bookmarkEnd w:id="192"/>
    <w:bookmarkStart w:name="z23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193"/>
    <w:bookmarkStart w:name="z23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245 тысяч тенге;</w:t>
      </w:r>
    </w:p>
    <w:bookmarkEnd w:id="194"/>
    <w:bookmarkStart w:name="z24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62 107 тысяч тенге;</w:t>
      </w:r>
    </w:p>
    <w:bookmarkEnd w:id="195"/>
    <w:bookmarkStart w:name="z24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100 435 тысяч тенге;</w:t>
      </w:r>
    </w:p>
    <w:bookmarkEnd w:id="196"/>
    <w:bookmarkStart w:name="z24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97"/>
    <w:bookmarkStart w:name="z24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8"/>
    <w:bookmarkStart w:name="z24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9"/>
    <w:bookmarkStart w:name="z24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00"/>
    <w:bookmarkStart w:name="z24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1"/>
    <w:bookmarkStart w:name="z24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02"/>
    <w:bookmarkStart w:name="z24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- 7 245 тысяч тенге;</w:t>
      </w:r>
    </w:p>
    <w:bookmarkEnd w:id="203"/>
    <w:bookmarkStart w:name="z24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7 245 тысяч тенге, в том числе;</w:t>
      </w:r>
    </w:p>
    <w:bookmarkEnd w:id="204"/>
    <w:bookmarkStart w:name="z25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05"/>
    <w:bookmarkStart w:name="z25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6"/>
    <w:bookmarkStart w:name="z25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7 245 тысяч тенге.";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14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Отарского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361 206 тысяч тенге, в том числе:</w:t>
      </w:r>
    </w:p>
    <w:bookmarkStart w:name="z25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124 343 тысяч тенге;</w:t>
      </w:r>
    </w:p>
    <w:bookmarkEnd w:id="208"/>
    <w:bookmarkStart w:name="z25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209"/>
    <w:bookmarkStart w:name="z25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10"/>
    <w:bookmarkStart w:name="z25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236 763 тысяч тенге;</w:t>
      </w:r>
    </w:p>
    <w:bookmarkEnd w:id="211"/>
    <w:bookmarkStart w:name="z26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362 891 тысяч тенге;</w:t>
      </w:r>
    </w:p>
    <w:bookmarkEnd w:id="212"/>
    <w:bookmarkStart w:name="z26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13"/>
    <w:bookmarkStart w:name="z26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14"/>
    <w:bookmarkStart w:name="z26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5"/>
    <w:bookmarkStart w:name="z26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16"/>
    <w:bookmarkStart w:name="z26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7"/>
    <w:bookmarkStart w:name="z26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8"/>
    <w:bookmarkStart w:name="z26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(профицит)– - 1 685 тысяч тенге;</w:t>
      </w:r>
    </w:p>
    <w:bookmarkEnd w:id="219"/>
    <w:bookmarkStart w:name="z26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1 685 тысяч тенге, в том числе;</w:t>
      </w:r>
    </w:p>
    <w:bookmarkEnd w:id="220"/>
    <w:bookmarkStart w:name="z26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21"/>
    <w:bookmarkStart w:name="z27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2"/>
    <w:bookmarkStart w:name="z27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1 685 тысяч тенге.";</w:t>
      </w:r>
    </w:p>
    <w:bookmarkEnd w:id="2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15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Сарыбулакского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580 654 тысяч тенге, в том числе:</w:t>
      </w:r>
    </w:p>
    <w:bookmarkStart w:name="z27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68 227 тысяч тенге;</w:t>
      </w:r>
    </w:p>
    <w:bookmarkEnd w:id="224"/>
    <w:bookmarkStart w:name="z27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225"/>
    <w:bookmarkStart w:name="z27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2 805 тысяч тенге;</w:t>
      </w:r>
    </w:p>
    <w:bookmarkEnd w:id="226"/>
    <w:bookmarkStart w:name="z27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509 422 тысяч тенге;</w:t>
      </w:r>
    </w:p>
    <w:bookmarkEnd w:id="227"/>
    <w:bookmarkStart w:name="z27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584 734 тысяч тенге;</w:t>
      </w:r>
    </w:p>
    <w:bookmarkEnd w:id="228"/>
    <w:bookmarkStart w:name="z28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29"/>
    <w:bookmarkStart w:name="z28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0"/>
    <w:bookmarkStart w:name="z28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31"/>
    <w:bookmarkStart w:name="z28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32"/>
    <w:bookmarkStart w:name="z28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3"/>
    <w:bookmarkStart w:name="z28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4"/>
    <w:bookmarkStart w:name="z28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- 4 080 тысяч тенге;</w:t>
      </w:r>
    </w:p>
    <w:bookmarkEnd w:id="235"/>
    <w:bookmarkStart w:name="z28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4 080 тысяч тенге, в том числе;</w:t>
      </w:r>
    </w:p>
    <w:bookmarkEnd w:id="236"/>
    <w:bookmarkStart w:name="z28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7"/>
    <w:bookmarkStart w:name="z28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8"/>
    <w:bookmarkStart w:name="z29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4 080 тысяч тенге.";</w:t>
      </w:r>
    </w:p>
    <w:bookmarkEnd w:id="2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Сортобинского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167 908 тысяч тенге, в том числе:</w:t>
      </w:r>
    </w:p>
    <w:bookmarkStart w:name="z29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166 470 тысяч тенге;</w:t>
      </w:r>
    </w:p>
    <w:bookmarkEnd w:id="240"/>
    <w:bookmarkStart w:name="z29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bookmarkEnd w:id="241"/>
    <w:bookmarkStart w:name="z29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1 138 тысяч тенге;</w:t>
      </w:r>
    </w:p>
    <w:bookmarkEnd w:id="242"/>
    <w:bookmarkStart w:name="z29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тысяч тенге;</w:t>
      </w:r>
    </w:p>
    <w:bookmarkEnd w:id="243"/>
    <w:bookmarkStart w:name="z29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188 241 тысяч тенге;</w:t>
      </w:r>
    </w:p>
    <w:bookmarkEnd w:id="244"/>
    <w:bookmarkStart w:name="z29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45"/>
    <w:bookmarkStart w:name="z30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6"/>
    <w:bookmarkStart w:name="z30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7"/>
    <w:bookmarkStart w:name="z30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48"/>
    <w:bookmarkStart w:name="z30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9"/>
    <w:bookmarkStart w:name="z30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50"/>
    <w:bookmarkStart w:name="z30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- 20 333 тысяч тенге;</w:t>
      </w:r>
    </w:p>
    <w:bookmarkEnd w:id="251"/>
    <w:bookmarkStart w:name="z30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20 333 тысяч тенге, в том числе;</w:t>
      </w:r>
    </w:p>
    <w:bookmarkEnd w:id="252"/>
    <w:bookmarkStart w:name="z30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3"/>
    <w:bookmarkStart w:name="z30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4"/>
    <w:bookmarkStart w:name="z30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20 333 тысяч тенге.";</w:t>
      </w:r>
    </w:p>
    <w:bookmarkEnd w:id="2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Степновского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324 777 тысяч тенге, в том числе:</w:t>
      </w:r>
    </w:p>
    <w:bookmarkStart w:name="z31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40 349 тысяч тенге;</w:t>
      </w:r>
    </w:p>
    <w:bookmarkEnd w:id="256"/>
    <w:bookmarkStart w:name="z31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257"/>
    <w:bookmarkStart w:name="z31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8"/>
    <w:bookmarkStart w:name="z31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284 328 тысяч тенге;</w:t>
      </w:r>
    </w:p>
    <w:bookmarkEnd w:id="259"/>
    <w:bookmarkStart w:name="z31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325 591 тысяч тенге;</w:t>
      </w:r>
    </w:p>
    <w:bookmarkEnd w:id="260"/>
    <w:bookmarkStart w:name="z31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61"/>
    <w:bookmarkStart w:name="z31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2"/>
    <w:bookmarkStart w:name="z32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3"/>
    <w:bookmarkStart w:name="z32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64"/>
    <w:bookmarkStart w:name="z32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5"/>
    <w:bookmarkStart w:name="z32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6"/>
    <w:bookmarkStart w:name="z32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- 814 тысяч тенге;</w:t>
      </w:r>
    </w:p>
    <w:bookmarkEnd w:id="267"/>
    <w:bookmarkStart w:name="z32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814 тысяч тенге, в том числе;</w:t>
      </w:r>
    </w:p>
    <w:bookmarkEnd w:id="268"/>
    <w:bookmarkStart w:name="z32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69"/>
    <w:bookmarkStart w:name="z32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0"/>
    <w:bookmarkStart w:name="z32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814 тысяч тенге.";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18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Сулуторского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113 910 тысяч тенге, в том числе:</w:t>
      </w:r>
    </w:p>
    <w:bookmarkStart w:name="z33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19 065 тысяч тенге;</w:t>
      </w:r>
    </w:p>
    <w:bookmarkEnd w:id="272"/>
    <w:bookmarkStart w:name="z33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bookmarkEnd w:id="273"/>
    <w:bookmarkStart w:name="z33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387 тысяч тенге;</w:t>
      </w:r>
    </w:p>
    <w:bookmarkEnd w:id="274"/>
    <w:bookmarkStart w:name="z33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94 408 тысяч тенге;</w:t>
      </w:r>
    </w:p>
    <w:bookmarkEnd w:id="275"/>
    <w:bookmarkStart w:name="z33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114 151 тысяч тенге;</w:t>
      </w:r>
    </w:p>
    <w:bookmarkEnd w:id="276"/>
    <w:bookmarkStart w:name="z33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7"/>
    <w:bookmarkStart w:name="z33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8"/>
    <w:bookmarkStart w:name="z33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79"/>
    <w:bookmarkStart w:name="z34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80"/>
    <w:bookmarkStart w:name="z34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1"/>
    <w:bookmarkStart w:name="z34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2"/>
    <w:bookmarkStart w:name="z34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- 241 тысяч тенге;</w:t>
      </w:r>
    </w:p>
    <w:bookmarkEnd w:id="283"/>
    <w:bookmarkStart w:name="z34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241 тысяч тенге, в том числе;</w:t>
      </w:r>
    </w:p>
    <w:bookmarkEnd w:id="284"/>
    <w:bookmarkStart w:name="z34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85"/>
    <w:bookmarkStart w:name="z34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6"/>
    <w:bookmarkStart w:name="z34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241 тысяч тенге.";</w:t>
      </w:r>
    </w:p>
    <w:bookmarkEnd w:id="2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Улкен Сулуторского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88 387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17 022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71 315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313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313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Кордайского районного маслихата Жамбылской области от 24.12.2025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56-3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сельских округов на 2025 год суммы целевых текущих трансфертов.</w:t>
      </w:r>
    </w:p>
    <w:bookmarkEnd w:id="288"/>
    <w:bookmarkStart w:name="z35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Кордайского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357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Алгинского сельского округа на 2025 год</w:t>
      </w:r>
    </w:p>
    <w:bookmarkEnd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Кордайского районного маслихата Жамбылской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56-3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361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2026 год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365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2027 год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369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Аухаттинского сельского округа на 2025 год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Кордайского районного маслихата Жамбылской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56-3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посоциальной иинженерной инфроструктур сельских населенных пунктах в рамках проекта "Ауыл-ел бесегі"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373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Аухаттинского сельского округа на 2026 год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377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Аухаттинского сельского округа на 2027 год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381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Беткайнарского сельского округа на 2025 год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Кордайского районного маслихата Жамбылской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56-3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посоциальной иинженерной инфроструктур сельских населенных пунктах в рамках проекта "Ауыл-ел бесегі"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385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Беткайнарского сельского округа на 2026 год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389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Беткайнарского сельского округа на 2027 год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393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Жамбылского сельского округа на 2025 год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Кордайского районного маслихата Жамбылской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56-3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397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2026 год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401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2027 год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405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Какпатасского сельского округа на 2025 год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Кордайского районного маслихата Жамбылской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>№ 56-3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409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Какпатасского сельского округа на 2026 год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413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Какпатасского сельского округа на 2027 год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417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Каракемерского сельского округа на 2025 год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Кордайского районного маслихата Жамбылской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56-3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посоциальной иинженерной инфроструктур сельских населенных пунктах в рамках проекта "Ауыл-ел бесегі"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421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2026 год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425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2027 год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429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Карасайского сельского округа на 2025 год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Кордайского районного маслихата Жамбылской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56-3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433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сельского округа на 2026 год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39-2</w:t>
            </w:r>
          </w:p>
        </w:tc>
      </w:tr>
    </w:tbl>
    <w:bookmarkStart w:name="z437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сельского округа на 2027 год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41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Карасуского сельского округа на 2025 год</w:t>
      </w:r>
    </w:p>
    <w:bookmarkEnd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Кордайского районного маслихата Жамбылской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56-3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45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Қарасуского сельского округа на 2026 год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49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2027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53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Касыкского сельского округа на 2025 год</w:t>
      </w:r>
    </w:p>
    <w:bookmarkEnd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Кордайского районного маслихата Жамбылской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56-3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57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Касыкского сельского округа на 2026 год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61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Касыкского сельского округа на 2027 год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65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Кененского сельского округа на 2025 год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Кордайского районного маслихата Жамбылской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56-3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69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Кенеского сельского округа на 2026 год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73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Кенеского сельского округа на 2027 год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77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Кордайского сельского округа на 2025 год</w:t>
      </w:r>
    </w:p>
    <w:bookmarkEnd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Кордайского районного маслихата Жамбылской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56-3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посоциальной иинженерной инфроструктур сельских населенных пунктах в рамках проекта "Ауыл-ел бесегі"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81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Кордайского сельского округа на 2026 год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85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Кордайского сельского округа на 2027 год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89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Масанчинского сельского округа на 2025 год</w:t>
      </w:r>
    </w:p>
    <w:bookmarkEnd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Кордайского районного маслихата Жамбылской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56-3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93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Масанчинского сельского округа на 2026 год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 ,сельских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497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Масанчинского сельского округа на 2027 год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 ,сельских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501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Ногайбайского сельского округа на 2025 год</w:t>
      </w:r>
    </w:p>
    <w:bookmarkEnd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в редакции решения Кордайского районного маслихата Жамбылской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56-3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505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Ногайбайского сельского округа на 2026 год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509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Ногайбайского сельского округа на 2027 год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Отарского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в редакции решения Кордайского районного маслихата Жамбылской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56-3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посоциальной иинженерной инфроструктур сельских населенных пунктах в рамках проекта "Ауыл-ел бесегі"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517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Отарского сельского округа на 2026 год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521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Отарского сельского округа на 2027 год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Сарыбулакского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в редакции решения Кордайского районного маслихата Жамбылской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56-3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 ,сельских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инфроструктуре сельских населенных пунктах в рамках проекта "Ауыл-ел бесегі"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529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Сарыбулакского сельского округа на 2026 год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 ,сельских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533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Сарыбулакского сельского округа на 2027 год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 ,сельских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Сортобинского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в редакции решения Кордайского районного маслихата Жамбылской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56-3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541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Сортобинского сельского округа на 2026 год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545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Сортобинского сельского округа на 2027 год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Степновского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49 в редакции решения Кордайского районного маслихата Жамбылской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56-3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инфроструктуре сельских населенных пунктах в рамках проекта "Ауыл-ел бесегі"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553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Степновского сельского округа на 2026 год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557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Степновского сельского округа на 2027 год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Сулуторского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52 в редакции решения Кордайского районного маслихата Жамбылской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56-3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565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Сулуторского сельского округа на 2026 год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569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Сулуторского сельского округа на 2027 год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 Сулуторского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55 в редакции решения Кордайского районного маслихата Жамбылской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56-3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577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 Сулуторского сельского округа на 2026 год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39-2</w:t>
            </w:r>
          </w:p>
        </w:tc>
      </w:tr>
    </w:tbl>
    <w:bookmarkStart w:name="z581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 Сулуторского сельского округа на 2027 год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