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87c0" w14:textId="2558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28 декабря 2023 года № 17-2 "О бюджете сельских округов Кордайского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18 декабря 2024 года № 37-3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Кордайского района на 2024–2026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сельских округов на 2024-2026 годы согласно приложениям 1-57 к настоящему решению соответственно, в том числе на 2024 год,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Алгинский сельский округ на 2024 год: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87 130 тысяч тенге, в том числе: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11 047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76 083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87 517 тысяч тенге;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 тенге;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-387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387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387 тысяч тенге.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Аухаттинский сельский округ на 2024 год: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147 269 тысяч тенге, в том числе: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53 448 тысяч тенге;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1 053 тысяч тенге;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92 768 тысяч тенге;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152 819 тысяч тенге;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-5 550 тысяч тенге;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5 550 тысяч тенге;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5 550 тысяч тенге.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Беткайнарский сельский округ на 2024 год: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281 749 тысяч тенге, в том числе: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47 713 тысяч тенге;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–234 036 тысяч тенге;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–285 962 тысяч тенге;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– 0 тысяч тенге;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- 4 213 тысяч тенге;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4 213 тысяч тенге;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4 213 тысяч тенге.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Жамбылский сельский округ на 2024 год: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129 107 тысяч тенге, в том числе: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35 912 тысяч тенге;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93 195 тысяч тенге;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131 851 тысяч тенге;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- 2 744 тысяч тенге;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2 744 тысяч тенге;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2 744 тысяч тенге.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Какпатасский сельский округ на 2024 год: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238 180 тысяч тенге, в том числе: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21 023 тысяч тенге;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217 157 тысяч тенге;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238 341 тысяч тенге;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-161 тысяч тенге;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161 тысяч тенге;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161 тысяч тенге.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Каракемерский сельский округ на 2024 год: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73 236 тысяч тенге, в том числе: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25 390 тысяч тенге;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 тысяч тенге;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47 802 тысяч тенге;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76 675 тысяч тенге;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- 3 439 тысяч тенге;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3 439 тысяч тенге;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3 439 тысяч тенге.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Карасайский сельский округ на 2024 год: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96 188 тысяч тенге, в том числе: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15 083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652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80 453 тысяч тенге;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100 198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погашение бюджетных кредитов – 0 тысяч тенге; 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- 4 010 тысяч тенге;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4 010 тысяч тенге;</w:t>
      </w:r>
    </w:p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4 010 тысяч тенге.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Карасуский сельский округ на 2024 год: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212 932 тысяч тенге, в том числе: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43 023 тысяч тенге;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1 605 тысяч тенге;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168 304 тысяч тенге;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225 791 тысяч тенге;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погашение бюджетных кредитов – 0 тысяч тенге; 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- 12 859 тысяч тенге;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12 859 тысяч тенге;</w:t>
      </w:r>
    </w:p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12 859 тысяч тенге.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Касыкский сельский округ на 2024 год: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99 923 тысяч тенге, в том числе: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37 170 тысяч тенге;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62 753 тысяч тенге;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100 903 тысяч тенге;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– 0 тысяч тенге, в том числе: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- 980 тысяч тенге;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980 тысяч тенге;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980 тысяч тенге.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Кененский сельский округ на 2024 год: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56 693 тысяч тенге, в том числе: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19 630 тысяч тенге;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 тысяч тенге;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36 990 тысяч тенге;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57 051 тысяч тенге;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- 358 тысяч тенге;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358 тысяч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358 тысяч тенге.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Кордайский сельский округ на 2024 год: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1 121 629 тысяч тенге, в том числе: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598 124 тысяч тенге;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1 559 тысяч тенге;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375 тысяч тенге;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521 571 тысяч тенге;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1 142 283 тысяч тенге;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- 20 654 тысяч тенге;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20 654 тысяч тенге;</w:t>
      </w:r>
    </w:p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20 654 тысяч тенге.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Масанчинский сельский округ на 2024 год: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162 023 тысяч тенге, в том числе: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127 723 тысяч тенге;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34 300 тысяч тенге;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171 078 тысяч тенге;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- 9 055 тысяч тенге;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9 055 тысяч тенге;</w:t>
      </w:r>
    </w:p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9 055 тысяч тенге.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Ногайбайский сельский округ на 2024 год: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248 802 тысяч тенге, в том числе: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26 426 тысяч тенге;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222 376 тысяч тенге;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249 719 тысяч тенге;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- 917 тысяч тенге;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917 тысяч тенге;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917 тысяч тенге.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Отарский сельский округ на 2024 год: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116 060 тысяч тенге, в том числе: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72 326 тысяч тенге;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43 734 тысяч тенге;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133 654 тысяч тенге;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- 17 594 тысяч тенге;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17 594 тысяч тенге;</w:t>
      </w:r>
    </w:p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17 594 тысяч тенге.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Сарыбулакский сельский округ на 2024 год: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220 976 тысяч тенге, в том числе: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50 486 тысяч тенге;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170 490 тысяч тенге;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226 912 тысяч тенге; 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- 5 936 тысяч тенге;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5 936 тысяч тенге;</w:t>
      </w:r>
    </w:p>
    <w:bookmarkStart w:name="z25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5 936 тысяч тенге.</w:t>
      </w:r>
    </w:p>
    <w:bookmarkEnd w:id="228"/>
    <w:bookmarkStart w:name="z25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Сортобинский сельский округ на 2024 год:</w:t>
      </w:r>
    </w:p>
    <w:bookmarkEnd w:id="229"/>
    <w:bookmarkStart w:name="z25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108 576 тысяч тенге, в том числе:</w:t>
      </w:r>
    </w:p>
    <w:bookmarkEnd w:id="230"/>
    <w:bookmarkStart w:name="z25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107 853 тысяч тенге;</w:t>
      </w:r>
    </w:p>
    <w:bookmarkEnd w:id="231"/>
    <w:bookmarkStart w:name="z25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2"/>
    <w:bookmarkStart w:name="z25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168 тысяч тенге;</w:t>
      </w:r>
    </w:p>
    <w:bookmarkEnd w:id="233"/>
    <w:bookmarkStart w:name="z25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555 тысяч тенге;</w:t>
      </w:r>
    </w:p>
    <w:bookmarkEnd w:id="234"/>
    <w:bookmarkStart w:name="z25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161 717 тысяч тенге;</w:t>
      </w:r>
    </w:p>
    <w:bookmarkEnd w:id="235"/>
    <w:bookmarkStart w:name="z25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36"/>
    <w:bookmarkStart w:name="z25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7"/>
    <w:bookmarkStart w:name="z26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238"/>
    <w:bookmarkStart w:name="z26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39"/>
    <w:bookmarkStart w:name="z26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0"/>
    <w:bookmarkStart w:name="z26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– 0 тысяч тенге;</w:t>
      </w:r>
    </w:p>
    <w:bookmarkEnd w:id="241"/>
    <w:bookmarkStart w:name="z26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- 53 141 тысяч тенге;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53 141 тысяч тенге;</w:t>
      </w:r>
    </w:p>
    <w:bookmarkStart w:name="z26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53 141 тысяч тенге.</w:t>
      </w:r>
    </w:p>
    <w:bookmarkEnd w:id="243"/>
    <w:bookmarkStart w:name="z26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Степновский сельский округ на 2024 год:</w:t>
      </w:r>
    </w:p>
    <w:bookmarkEnd w:id="244"/>
    <w:bookmarkStart w:name="z26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205 291 тысяч тенге, в том числе:</w:t>
      </w:r>
    </w:p>
    <w:bookmarkEnd w:id="245"/>
    <w:bookmarkStart w:name="z26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–30 457 тысяч тенге;</w:t>
      </w:r>
    </w:p>
    <w:bookmarkEnd w:id="246"/>
    <w:bookmarkStart w:name="z27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7"/>
    <w:bookmarkStart w:name="z27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8"/>
    <w:bookmarkStart w:name="z27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174 834 тысяч тенге;</w:t>
      </w:r>
    </w:p>
    <w:bookmarkEnd w:id="249"/>
    <w:bookmarkStart w:name="z27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206 689 тысяч тенге;</w:t>
      </w:r>
    </w:p>
    <w:bookmarkEnd w:id="250"/>
    <w:bookmarkStart w:name="z27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51"/>
    <w:bookmarkStart w:name="z27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2"/>
    <w:bookmarkStart w:name="z27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253"/>
    <w:bookmarkStart w:name="z27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54"/>
    <w:bookmarkStart w:name="z27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5"/>
    <w:bookmarkStart w:name="z27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6"/>
    <w:bookmarkStart w:name="z28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-1 398 тысяч тенге;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1 398 тысяч тенге;</w:t>
      </w:r>
    </w:p>
    <w:bookmarkStart w:name="z28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1 398 тысяч тенге.</w:t>
      </w:r>
    </w:p>
    <w:bookmarkEnd w:id="258"/>
    <w:bookmarkStart w:name="z28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Сулуторский сельский округ на 2024 год:</w:t>
      </w:r>
    </w:p>
    <w:bookmarkEnd w:id="259"/>
    <w:bookmarkStart w:name="z28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74 177 тысяч тенге, в том числе:</w:t>
      </w:r>
    </w:p>
    <w:bookmarkEnd w:id="260"/>
    <w:bookmarkStart w:name="z28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9 535 тысяч тенге;</w:t>
      </w:r>
    </w:p>
    <w:bookmarkEnd w:id="261"/>
    <w:bookmarkStart w:name="z28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 тысяч тенге;</w:t>
      </w:r>
    </w:p>
    <w:bookmarkEnd w:id="262"/>
    <w:bookmarkStart w:name="z28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63"/>
    <w:bookmarkStart w:name="z28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64 546 тысяч тенге;</w:t>
      </w:r>
    </w:p>
    <w:bookmarkEnd w:id="264"/>
    <w:bookmarkStart w:name="z28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74 359 тысяч тенге;</w:t>
      </w:r>
    </w:p>
    <w:bookmarkEnd w:id="265"/>
    <w:bookmarkStart w:name="z29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6"/>
    <w:bookmarkStart w:name="z29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7"/>
    <w:bookmarkStart w:name="z29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268"/>
    <w:bookmarkStart w:name="z29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69"/>
    <w:bookmarkStart w:name="z29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29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-182 тысяч тенге;</w:t>
      </w:r>
    </w:p>
    <w:bookmarkEnd w:id="271"/>
    <w:bookmarkStart w:name="z29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182 тысяч тенге;</w:t>
      </w:r>
    </w:p>
    <w:bookmarkEnd w:id="272"/>
    <w:bookmarkStart w:name="z29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182 тысяч тенге.</w:t>
      </w:r>
    </w:p>
    <w:bookmarkEnd w:id="273"/>
    <w:bookmarkStart w:name="z29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1-19. Улкен Сулуторский сельский округ на 2024 год:</w:t>
      </w:r>
    </w:p>
    <w:bookmarkEnd w:id="274"/>
    <w:bookmarkStart w:name="z30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85 699 тысяч тенге, в том числе:</w:t>
      </w:r>
    </w:p>
    <w:bookmarkEnd w:id="275"/>
    <w:bookmarkStart w:name="z30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12 914 тысяч тенге;</w:t>
      </w:r>
    </w:p>
    <w:bookmarkEnd w:id="276"/>
    <w:bookmarkStart w:name="z30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138 тысяч тенге;</w:t>
      </w:r>
    </w:p>
    <w:bookmarkEnd w:id="277"/>
    <w:bookmarkStart w:name="z30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78"/>
    <w:bookmarkStart w:name="z30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72 647 тысяч тенге;</w:t>
      </w:r>
    </w:p>
    <w:bookmarkEnd w:id="279"/>
    <w:bookmarkStart w:name="z30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затраты – 85 897 тысяч тенге; </w:t>
      </w:r>
    </w:p>
    <w:bookmarkEnd w:id="280"/>
    <w:bookmarkStart w:name="z30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– 0 тысяч тенге, в том числе:</w:t>
      </w:r>
    </w:p>
    <w:bookmarkEnd w:id="281"/>
    <w:bookmarkStart w:name="z30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2"/>
    <w:bookmarkStart w:name="z30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283"/>
    <w:bookmarkStart w:name="z30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4"/>
    <w:bookmarkStart w:name="z31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31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- 198 тысяч тенге;</w:t>
      </w:r>
    </w:p>
    <w:bookmarkEnd w:id="286"/>
    <w:bookmarkStart w:name="z31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198 тысяч тенге;</w:t>
      </w:r>
    </w:p>
    <w:bookmarkEnd w:id="287"/>
    <w:bookmarkStart w:name="z31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198 тысяч тенге".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17-2</w:t>
            </w:r>
          </w:p>
        </w:tc>
      </w:tr>
    </w:tbl>
    <w:bookmarkStart w:name="z324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2024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17-2</w:t>
            </w:r>
          </w:p>
        </w:tc>
      </w:tr>
    </w:tbl>
    <w:bookmarkStart w:name="z331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Аухаттинского сельского округа на 2024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17-2</w:t>
            </w:r>
          </w:p>
        </w:tc>
      </w:tr>
    </w:tbl>
    <w:bookmarkStart w:name="z338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Беткайнарского сельского округа на 2024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 инженерной инфроструктур сельских населенных пунктах в рамках проекта "Ауыл-ел бесегі"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17-2</w:t>
            </w:r>
          </w:p>
        </w:tc>
      </w:tr>
    </w:tbl>
    <w:bookmarkStart w:name="z345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2024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17-2</w:t>
            </w:r>
          </w:p>
        </w:tc>
      </w:tr>
    </w:tbl>
    <w:bookmarkStart w:name="z352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Какпатасского сельского округа на 2024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сельских населенных пунктах в рамках проекта "Ауыл-ел бесегі"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17-2</w:t>
            </w:r>
          </w:p>
        </w:tc>
      </w:tr>
    </w:tbl>
    <w:bookmarkStart w:name="z359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2024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17-2</w:t>
            </w:r>
          </w:p>
        </w:tc>
      </w:tr>
    </w:tbl>
    <w:bookmarkStart w:name="z366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сельского округа на 2024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государтсвенного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17-2</w:t>
            </w:r>
          </w:p>
        </w:tc>
      </w:tr>
    </w:tbl>
    <w:bookmarkStart w:name="z373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2024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сельских населенных пунктах в рамках проекта "Ауыл-ел бесегі"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17-2</w:t>
            </w:r>
          </w:p>
        </w:tc>
      </w:tr>
    </w:tbl>
    <w:bookmarkStart w:name="z380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Касыкского сельского округа на 2024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17-2</w:t>
            </w:r>
          </w:p>
        </w:tc>
      </w:tr>
    </w:tbl>
    <w:bookmarkStart w:name="z387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Кененского сельского округа на 2024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17-2</w:t>
            </w:r>
          </w:p>
        </w:tc>
      </w:tr>
    </w:tbl>
    <w:bookmarkStart w:name="z394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Кордайского сельского округа на 2024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17-2</w:t>
            </w:r>
          </w:p>
        </w:tc>
      </w:tr>
    </w:tbl>
    <w:bookmarkStart w:name="z401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Масанчинского сельского округа на 2024 год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 ,сельских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17-2</w:t>
            </w:r>
          </w:p>
        </w:tc>
      </w:tr>
    </w:tbl>
    <w:bookmarkStart w:name="z408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Ногайбайского сельского округа на 2024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 ,сельских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сельских населенных пунктах в рамках проекта "Ауыл-ел бесегі"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17-2</w:t>
            </w:r>
          </w:p>
        </w:tc>
      </w:tr>
    </w:tbl>
    <w:bookmarkStart w:name="z415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Отарского сельского округа на 2024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17-2</w:t>
            </w:r>
          </w:p>
        </w:tc>
      </w:tr>
    </w:tbl>
    <w:bookmarkStart w:name="z422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2024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 ,сельских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сельских населенных пунктах в рамках проекта "Ауыл-ел бесегі"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17-2</w:t>
            </w:r>
          </w:p>
        </w:tc>
      </w:tr>
    </w:tbl>
    <w:bookmarkStart w:name="z429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Сортобинского сельского округа на 2024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 ,сельских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17-2</w:t>
            </w:r>
          </w:p>
        </w:tc>
      </w:tr>
    </w:tbl>
    <w:bookmarkStart w:name="z436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Степновского сельского округа на 2024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 ,сельских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сельских населенных пунктах в рамках проекта "Ауыл-ел бесегі"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17-2</w:t>
            </w:r>
          </w:p>
        </w:tc>
      </w:tr>
    </w:tbl>
    <w:bookmarkStart w:name="z443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Сулуторского сельского округа на 2024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 ,сельских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сельских населенных пунктах в рамках проекта "Ауыл-ел бесегі"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17-2</w:t>
            </w:r>
          </w:p>
        </w:tc>
      </w:tr>
    </w:tbl>
    <w:bookmarkStart w:name="z450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Сулуторского сельского округа на 2024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 ,сельских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