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f92e50" w14:textId="6f92e5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стимулирующих надбавок к должностным окладам работников организаций, финансируемых из местного бюджета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Кордайского районного маслихата Жамбылской области от 20 июня 2024 года № 25-4</w:t>
      </w:r>
    </w:p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подпунктом 3)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5 Постановления Правительства Республики Казахстан от 31 декабря 2015 года № 1193 "О системе оплаты труда гражданских служащих, работников организаций, содержащихся за счет средств государственного бюджета, работников казенных предприятий" маслихат Кордайского района РЕШИЛ: </w:t>
      </w:r>
    </w:p>
    <w:bookmarkStart w:name="z8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Установить стимулирующую надбавку в размере пятидесяти процентов к должностным окладам работников коммунального государственного учреждения "Молодежный ресурсный центр" отдела внутренней политики акимата Кордайского района Жамбылской области из местного бюджета в порядке, определяемом местным исполнительным органом.</w:t>
      </w:r>
    </w:p>
    <w:bookmarkEnd w:id="0"/>
    <w:bookmarkStart w:name="z9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официального опубликования.</w:t>
      </w:r>
    </w:p>
    <w:bookmarkEnd w:id="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Кордайского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Садыков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