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50ea" w14:textId="e0a50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25 декабря 2023 года № 14-3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4 ноября 2024 года № 31-2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14-3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2024-2026 годы согласно приложениям 1, 2 и 3, в том числе на 2024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9 901 665 тысяч тенге: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2 711 043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29 042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28 565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7 133 015 тысяч тенге.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11 045 246 тысяч тенге: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154 775 тысяч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223 366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68 591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– 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 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1 064 326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1 064 326 тысяч тенге: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1 132 917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68 591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234 030 тысяч тенге".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2024 года №31-2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№14-3</w:t>
            </w: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Жуалынского района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9 901 665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7 132 006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подпрограмм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коммунальной собственностью, постприватизационная деятельность и урегулирование связанных с этим споров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 транспорта и автомобильных дорог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услуг индивидуального помощника и специалиста жестового языка для лиц с инвалидностью по слуху в соответствии с индивидуальной программой реабилитации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группы риска, столкнувшимся с трудными ситуациями из-за угрозы силы или проявления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сельскохозяйственных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 в другую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на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 Дорожная карта бизнеса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уплате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выделенных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-1 064 326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