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e2a822" w14:textId="be2a82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государственного учреждения "Аппарат Жуалынского районного маслихата"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Жуалынского районного маслихата Жамбылской области от 25 февраля 2024 года № 17-3. Утратило силу решением Жуалынского районного маслихата Жамбылской области от 02 сентября 2025 года № 49-3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Жуалынского районного маслихата Жамбылской области от 02.09.2025 № </w:t>
      </w:r>
      <w:r>
        <w:rPr>
          <w:rFonts w:ascii="Times New Roman"/>
          <w:b w:val="false"/>
          <w:i w:val="false"/>
          <w:color w:val="ff0000"/>
          <w:sz w:val="28"/>
        </w:rPr>
        <w:t xml:space="preserve">49-3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государственной службе Республики Казахстан", приказом председателя Агентства Республики Казахстан по делам государственной службы и противодействию коррупции от 16 января 2018 года №13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 16299</w:t>
      </w:r>
      <w:r>
        <w:rPr>
          <w:rFonts w:ascii="Times New Roman"/>
          <w:b w:val="false"/>
          <w:i w:val="false"/>
          <w:color w:val="000000"/>
          <w:sz w:val="28"/>
        </w:rPr>
        <w:t>) Жуалынский районный маслихат РЕШИЛ: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государственного учреждения "Аппарат Жуалынского районного маслихата" согласно приложению к настоящему решению.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 некоторые решения Жуалынского районного маслихата: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решение Жуалынского районного маслихата от 16 мая 2023 года </w:t>
      </w:r>
      <w:r>
        <w:rPr>
          <w:rFonts w:ascii="Times New Roman"/>
          <w:b w:val="false"/>
          <w:i w:val="false"/>
          <w:color w:val="000000"/>
          <w:sz w:val="28"/>
        </w:rPr>
        <w:t>№3-5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методики оценки деятельности административных государственных служащих корпуса "Б" государственного учреждения "Аппарат Жуалынского районного маслихата"; 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решение Жуалынского районного маслихата от 13 октября </w:t>
      </w:r>
      <w:r>
        <w:rPr>
          <w:rFonts w:ascii="Times New Roman"/>
          <w:b w:val="false"/>
          <w:i w:val="false"/>
          <w:color w:val="000000"/>
          <w:sz w:val="28"/>
        </w:rPr>
        <w:t>№9-8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решение Жуалынского районного маслихата от 16 мая 2023 года №3-5 "Об утверждении Методики оценки деятельности административных государственных служащих корпуса "Б" государственного учреждения "Аппарат Жуалынского районного маслихата".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данного решения возложить на руководителя аппарата Жуалынского районного маслихата.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Жуалынского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Бурлибаев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Жуалынского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26 февраля 2024 года № 17-3</w:t>
            </w:r>
          </w:p>
        </w:tc>
      </w:tr>
    </w:tbl>
    <w:bookmarkStart w:name="z1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государственного учреждения "Аппарат Жуалынского районного маслихата"</w:t>
      </w:r>
    </w:p>
    <w:bookmarkEnd w:id="6"/>
    <w:bookmarkStart w:name="z1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государственного учреждения "Аппарат Жуалынского районного маслихата" (далее – Методика) разработана в соответствии с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33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 О государственной службе Республики Казахстан" (далее - Закон), Типовой методикой оценки деятельности административных государственных служащих корпуса "Б" (далее - Типовая методика), утвержденной приказом Председателя Агентства Республики Казахстан по делам государственной службы и противодействию коррупции от 16 января 2018 года № 13 (зарегистрирована в Реестре государственной регистрации нормативных правовых актов за </w:t>
      </w:r>
      <w:r>
        <w:rPr>
          <w:rFonts w:ascii="Times New Roman"/>
          <w:b w:val="false"/>
          <w:i w:val="false"/>
          <w:color w:val="000000"/>
          <w:sz w:val="28"/>
        </w:rPr>
        <w:t>№16299</w:t>
      </w:r>
      <w:r>
        <w:rPr>
          <w:rFonts w:ascii="Times New Roman"/>
          <w:b w:val="false"/>
          <w:i w:val="false"/>
          <w:color w:val="000000"/>
          <w:sz w:val="28"/>
        </w:rPr>
        <w:t>) и определяет порядок оценки деятельности административных государственных служащих корпуса "Б" государственного учреждения "Аппарат Жуалынского районного маслихата".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используемые понятия в настоящей Методике: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аппарата Жуалынского районного маслихата – административный государственный служащий корпуса "Б" категорий Е-2;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аппарата;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аппарата или служащий корпуса "Б";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аппарата либо направленные на повышение эффективности деятельности государственного органа;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4 сроки.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главным специалистом организационного и правового подразделения государственного учреждения "Аппарат Жуалынского районного маслихата",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председателем маслихата,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председателю маслихата,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Законом Республики Казахстан "О доступе к информации".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Руководитель службы управления персоналом обеспечивают: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60"/>
    <w:bookmarkStart w:name="z73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аппарата по достижению КЦИ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аппарата осуществляется на основе оценки достижения КЦИ.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КЦИ устанавливается оценивающим лицом по согласованию со службой управления персоналом в индивидуальном плане работы руководителя аппарата, составляемого в течение десяти рабочих дней после начала оцениваемого периода по форме, согласно приложению 1 к Типовой методике.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достижения КЦИ руководителя аппарата районного маслихата осуществляется оценивающим лицом в сроки, установленные в пункте 4.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служба управления персоналом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повышение эффективности деятельности государственного органа.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аппарата о проведении в отношении него оценки не позднее пятого числа месяца, следующего за отчетным кварталом.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приложению 2 к Типовой методике.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приложению 3 к настоящей Методике.</w:t>
      </w:r>
    </w:p>
    <w:bookmarkEnd w:id="80"/>
    <w:bookmarkStart w:name="z93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Оценка служащих корпуса "Б" по методу ранжирования осуществляется руководителем аппарата по форме, согласно приложению 4 к Типовой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Оценивающим лицом выставляются оценки (от 0 до 5-ти) в соответствующей графе оценочного листа по форме согласно приложению 4 к Типовой методике.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91"/>
    <w:bookmarkStart w:name="z104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аппарата проходят оценку методом 360 по форме, согласно приложению 5 к Типовой методике, служащие корпуса "Б" по форме, согласно приложению 6 к Типовой методике.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руководителя аппарата: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приложениям 7 и 8 Типовой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124"/>
    <w:bookmarkStart w:name="z137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 целью согласования и соблюдения единого подхода к процессу оценки государственные органы проводит калибровочные сессии в порядке, предусмотренном в пункте 12 настоящей Методики.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Председатель маслихата,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3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