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7e4b" w14:textId="a027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Байзақ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30 декабря 2024 года № 41-2.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Вводится в действие с 01.01.2025 в соответствии с пунктом 3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77540 тысячи тенге, в том числе: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20134 тысячи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3200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54010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78059 тысячи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-519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519 тысячи тенге.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70861 тысячи тенге, в том числе: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24617 тысячи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1558 тысячи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44490 тысячи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70861 тысячи тенге;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78924 тысячи тенге, в том числе: 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26311 тысячи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3200 тысячи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49217 тысячи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80392 тысячи тенге;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-1468 тысячи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1468 тысячи тенге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56324 тысячи тенге, в том числе: 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7294 тысячи тенге;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673 тысячи тенге;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48161 тысячи тенге;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56543 тысячи тенге;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-219 тысячи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219 тысячи тенге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90967 тысячи тенге, в том числе: 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49170 тысячи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8752 тысячи тенге;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32652 тысячи тенге;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91643 тысячи тенге;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-676 тысячи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676 тысячи тенге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122337 тысячи тенге, в том числе: 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29121 тысячи тенге;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тысячи тенге;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91520 тысячи тенге;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122404 тысячи тенге;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 тысячи тенге;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 тысячи тенге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69500 тысячи тенге, в том числе: 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32731 тысячи тенге;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36073 тысячи тенге;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70088 тысячи тенге; 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-588 тысячи тенге;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588 тысячи тенге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74839 тысячи тенге, в том числе: </w:t>
      </w:r>
    </w:p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10306 тысячи тенге;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тысячи тенге;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63737 тысячи тенге;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75126 тысячи тенге; 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-287 тысячи тенге;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287 тысячи тенге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88920 тысячи тенге, в том числе: </w:t>
      </w:r>
    </w:p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11301 тысячи тенге;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76923 тысячи тенге;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89221 тысячи тенге; 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-301 тысячи тенге;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301 тысячи тенге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2025год: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68777 тысячи тенге, в том числе: </w:t>
      </w:r>
    </w:p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38793 тысячи тенге;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457 тысячи тенге;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 тысячи тенге;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26527 тысячи тенге;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71273 тысячи тенге; 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-2496 тысячи тенге;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2496 тысячи тенге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251644 тысячи тенге, в том числе: </w:t>
      </w:r>
    </w:p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129444 тысячи тенге;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25000 тысячи тенге;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96807 тысячи тенге;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268234 тысячи тенге; 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-16590 тысячи тенге;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16590 тысячи тенге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113610 тысячи тенге, в том числе: </w:t>
      </w:r>
    </w:p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16969 тысячи тенге;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2608 тысячи тенге;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93837 тысячи тенге;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113842 тысячи тенге; 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-232 тысячи тенге;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232 тысячи тенге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79510 тысячи тенге, в том числе: </w:t>
      </w:r>
    </w:p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25639 тысячи тенге;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13915 тысячи тенге;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39760 тысячи тенге;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82535 тысячи тенге; 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-3025 тысячи тенге;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3025 тысячи тенге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454188 тысячи тенге, в том числе: </w:t>
      </w:r>
    </w:p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382981 тысячи тенге;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589 тысячи тенге;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70618 тысячи тенге;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тысячи тенге;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461575 тысячи тенге; 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-7387 тысячи тенге;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7387 тысячи тенге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15651 тысячи тенге, в том числе: </w:t>
      </w:r>
    </w:p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3558 тысячи тенге;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12093 тысячи тенге;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15653 тысячи тенге; 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тысячи тенге;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тысячи тенге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86871 тысячи тенге, в том числе: </w:t>
      </w:r>
    </w:p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42692 тысячи тенге;</w:t>
      </w:r>
    </w:p>
    <w:bookmarkEnd w:id="197"/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5539 тысячи тенге;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38247 тысячи тенге;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90421 тысячи тенге; 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-3550 тысячи тенге;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3550 тысячи тенге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145521 тысячи тенге, в том числе: </w:t>
      </w:r>
    </w:p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25585 тысячи тенге;</w:t>
      </w:r>
    </w:p>
    <w:bookmarkEnd w:id="210"/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435 тысячи тенге;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7334 тысячи тенге;</w:t>
      </w:r>
    </w:p>
    <w:bookmarkEnd w:id="212"/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112167 тысячи тенге;</w:t>
      </w:r>
    </w:p>
    <w:bookmarkEnd w:id="213"/>
    <w:bookmarkStart w:name="z2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145741 тысячи тенге; </w:t>
      </w:r>
    </w:p>
    <w:bookmarkEnd w:id="214"/>
    <w:bookmarkStart w:name="z2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5"/>
    <w:bookmarkStart w:name="z25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16"/>
    <w:bookmarkStart w:name="z2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17"/>
    <w:bookmarkStart w:name="z25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18"/>
    <w:bookmarkStart w:name="z25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19"/>
    <w:bookmarkStart w:name="z26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0"/>
    <w:bookmarkStart w:name="z2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-220 тысячи тенге;</w:t>
      </w:r>
    </w:p>
    <w:bookmarkEnd w:id="221"/>
    <w:bookmarkStart w:name="z2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220 тысячи тенге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Сазтерекский сельский округ на 2025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59629 тысячи тенге, в том числе: </w:t>
      </w:r>
    </w:p>
    <w:bookmarkStart w:name="z26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34562 тысячи тенге;</w:t>
      </w:r>
    </w:p>
    <w:bookmarkEnd w:id="223"/>
    <w:bookmarkStart w:name="z2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224"/>
    <w:bookmarkStart w:name="z26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225"/>
    <w:bookmarkStart w:name="z2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24371 тысячи тенге;</w:t>
      </w:r>
    </w:p>
    <w:bookmarkEnd w:id="226"/>
    <w:bookmarkStart w:name="z2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59878 тысячи тенге; </w:t>
      </w:r>
    </w:p>
    <w:bookmarkEnd w:id="227"/>
    <w:bookmarkStart w:name="z27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28"/>
    <w:bookmarkStart w:name="z27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29"/>
    <w:bookmarkStart w:name="z27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0"/>
    <w:bookmarkStart w:name="z27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1"/>
    <w:bookmarkStart w:name="z27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2"/>
    <w:bookmarkStart w:name="z27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3"/>
    <w:bookmarkStart w:name="z27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 тысячи тенге;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6) финансирование дефицита бюджета (профицита) – 249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районного бюджета в бюджет сельских округов на 2025 год установить в размере 350055 тысяч тенге, в том числе:</w:t>
      </w:r>
    </w:p>
    <w:bookmarkEnd w:id="235"/>
    <w:bookmarkStart w:name="z28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Жалгызтюбинский сельский округ – 32 497 тысячи тенге;</w:t>
      </w:r>
    </w:p>
    <w:bookmarkEnd w:id="236"/>
    <w:bookmarkStart w:name="z28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Диханский сельский округ – 26 903 тысячи тенге;</w:t>
      </w:r>
    </w:p>
    <w:bookmarkEnd w:id="237"/>
    <w:bookmarkStart w:name="z2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Мырзатайский сельский округ – 15 424 тысячи тенге;</w:t>
      </w:r>
    </w:p>
    <w:bookmarkEnd w:id="238"/>
    <w:bookmarkStart w:name="z28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Темирбекский сельский округ – 31 863 тысячи тенге;</w:t>
      </w:r>
    </w:p>
    <w:bookmarkEnd w:id="239"/>
    <w:bookmarkStart w:name="z2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Туймекентский сельский округ – 12 459 тысячи тенге;</w:t>
      </w:r>
    </w:p>
    <w:bookmarkEnd w:id="240"/>
    <w:bookmarkStart w:name="z2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Жанатурмысский сельский округ – 36 379 тысячи тенге;</w:t>
      </w:r>
    </w:p>
    <w:bookmarkEnd w:id="241"/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Кокталский сельский округ – 18 683 тысячи тенге;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Ынтымакский сельский округ – 33 092 тысячи тенге;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Суханбаевский сельский округ – 29 482 тысячи тенге;</w:t>
      </w:r>
    </w:p>
    <w:bookmarkEnd w:id="244"/>
    <w:bookmarkStart w:name="z29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Костюбинский сельский округ – 3 910 тысячи тенге;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Бурылский сельский округ – 0 тысячи тенге;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Коптерекский сельский округ – 25 094 тысячи тенге;</w:t>
      </w:r>
    </w:p>
    <w:bookmarkEnd w:id="247"/>
    <w:bookmarkStart w:name="z2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Улгулинский сельский округ – 24 602 тысячи тенге;</w:t>
      </w:r>
    </w:p>
    <w:bookmarkEnd w:id="248"/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Сарыкемерский сельский округ – 0 тысячи тенге;</w:t>
      </w:r>
    </w:p>
    <w:bookmarkEnd w:id="249"/>
    <w:bookmarkStart w:name="z2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Кызылжулдызский сельский округ – 12 093 тысячи тенге;</w:t>
      </w:r>
    </w:p>
    <w:bookmarkEnd w:id="250"/>
    <w:bookmarkStart w:name="z29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Ботамойнакский сельский округ – 7 289 тысячи тенге;</w:t>
      </w:r>
    </w:p>
    <w:bookmarkEnd w:id="251"/>
    <w:bookmarkStart w:name="z29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Байтерекский сельский округ – 23 340 тысячи тенге.</w:t>
      </w:r>
    </w:p>
    <w:bookmarkEnd w:id="252"/>
    <w:bookmarkStart w:name="z29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Сазтерекский сельский округ – 16 945 тысячи тенге.</w:t>
      </w:r>
    </w:p>
    <w:bookmarkEnd w:id="253"/>
    <w:bookmarkStart w:name="z2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сельских округов Байзакского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Жалгызтюбинского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Диханского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1.2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Мырзатайского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1.3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Темирбекского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1.4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Туймекентского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1.5 в редакции решения Байзакского районного маслихата Жамбылской области от 12.11.2025 №52-2  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Жанатурмысского сельского округа на 2054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1.6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Кокталского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1.7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Ынтымакского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1.8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Суханбаевского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1.9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Костюбинского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1.10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Бурылского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1.11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 о 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Коптерекского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1.12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Улгулинского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1.13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Сарыкемерского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1.14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Кызыл жулдызского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1.15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Ботамойнакского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1.16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Байтерекского сельского округа на 202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1.17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аппарата акима Сазтерекского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1.18 в редакции решения Байзакского районного маслихата Жамбылской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38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2026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346 860 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38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2026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39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2026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39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2026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39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2026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0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2026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0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2026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1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2026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1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2026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1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2026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2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2026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2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2026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3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2025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3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2026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аппарата акима Сарыкемерского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4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2026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4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2026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5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2026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5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2026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5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2027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6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2027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6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2027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7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2027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7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2027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7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2027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8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2027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8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2027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9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2027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9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2027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49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2027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50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2027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50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2027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51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2027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51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2027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5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2027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52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2027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52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2027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41-2</w:t>
            </w:r>
          </w:p>
        </w:tc>
      </w:tr>
    </w:tbl>
    <w:bookmarkStart w:name="z53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Эталонный контрольный банк нормативных правовых актов Республики Казахстан в электронном виде</w:t>
      </w:r>
    </w:p>
    <w:bookmarkEnd w:id="2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