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aa9a4" w14:textId="c0aa9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Тараз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26 декабря 2024 года № 25-3.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Бюджетного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Таразский городской маслихат РЕШИЛ: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городской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88 482 526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39 348 717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918 919 мың тысяч тенге;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19 629 562 тысяч тенге;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28 585 328 тысяч тенге;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99 113 573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-587 000 тенге: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587 000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- 10 631 047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10 631 047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20 777 921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11 472 874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739 000 тысяч тенге.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Таразского городского маслихата Жамбылской области от 26.12.2025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36-2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сентября 2025 года установить ежемесячную надбавку к месячной заработной плате работников коммунального государственного учреждения "Центр поддержки семьи отдела занятости и социальных программ акимата города Тараз" и коммунального государственного учреждения "Центр оказания специальных социальных услуг в условиях ухода на дому отдела занятости и социальных программ акимата города Тараз" в размере 30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дополнена в соответсвии с решением Таразского городского маслихата Жамбылской области от 08.08.2025 </w:t>
      </w:r>
      <w:r>
        <w:rPr>
          <w:rFonts w:ascii="Times New Roman"/>
          <w:b w:val="false"/>
          <w:i w:val="false"/>
          <w:color w:val="000000"/>
          <w:sz w:val="28"/>
        </w:rPr>
        <w:t>№ 31-2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Таразского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Олжабай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года№25-3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Таразского городского маслихата Жамбылской области от 26.12.2025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36-2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88 482 526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39 348 717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17 904 000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11 304 000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6 571 900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3 672 700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3 479 700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918 919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513 553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513 553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19 629 562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18 408 562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18 408 562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28 585 328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28 585 328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28 585 328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99 113 573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3 907 257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маслихата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7 156 064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59 797 383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37 569 103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17 645 158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15 845 481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4 078 464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5 812 148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4 413 559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Развитие системы водоснабжения и водоотведения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10 297 918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5 031 044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4 222 608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домашних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18 853 621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18 853 621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4 161 294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2 287 218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-10 631 047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10 631 047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20 777 921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20 777 921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20 777 921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11 472 874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11 472 874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11 472 874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№25-3</w:t>
            </w:r>
          </w:p>
        </w:tc>
      </w:tr>
    </w:tbl>
    <w:bookmarkStart w:name="z3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 на 2026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92 748 797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37 175 922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17 842 650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10 912 650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6 506 336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2 497 950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18 777 017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17 821 517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17 821 517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36 165 859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36 165 859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36 165 859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74 927 281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маслихата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10 670 380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3 897 016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3 897 016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4 936 936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33 227 193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14 984 499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10 790 588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5 776 327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4 871 963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8 758 205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3 912 209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8 272 438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5 362 762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5 362 762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домашних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17 351 703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17 351 703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7 124 431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17 821 517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-17 821 517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17 821 517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17 821 517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17 821 517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№25-3</w:t>
            </w:r>
          </w:p>
        </w:tc>
      </w:tr>
    </w:tbl>
    <w:bookmarkStart w:name="z4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 на 2027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95 531 261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18 377 930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7 137 900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11 240 030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6 701 526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3 495 408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3 495 408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19 340 327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18 356 162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18 356 162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37 250 835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37 250 835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37 250 835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77 175 099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маслихата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10 990 492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4 013 927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4 013 927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5 085 044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3 596 076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34 224 009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15 434 034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11 114 305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5 949 617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5 018 122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9 020 952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8 520 611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5 523 644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5 523 644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домашних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17 872 254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17 872 254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3 193 654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7 338 164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18 356 162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-18 356 162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18 356 162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18 356 162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18 356 162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