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88406" w14:textId="de884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Таразского городского маслихата от 27 декабря 2023 года № 11-2 "О городском бюджете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Таразского городского маслихата Жамбылской области от 6 сентября 2024 года № 19-3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Таразский городской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Таразского городского маслихата "О городском бюджете на 2024-2026 годы" от 27 декабря 2023 года </w:t>
      </w:r>
      <w:r>
        <w:rPr>
          <w:rFonts w:ascii="Times New Roman"/>
          <w:b w:val="false"/>
          <w:i w:val="false"/>
          <w:color w:val="000000"/>
          <w:sz w:val="28"/>
        </w:rPr>
        <w:t>№ 11-2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городской бюджет на 2024-2026 годы, согласно приложениям 1, 2, 3 в том числе на 2024 год в следующих объемах: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83 600 922 тысяч тенге, в том числе: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33 642 370 тысяч тенге;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583 348 тысяч тенге;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16 382 661 тысяч тенге;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32 992 543 тысяч тенге;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93 418 968 тысяч тенге;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- 0 тенге: 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- 0 тенге; 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803 568 тысяч тенге: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803 568 тысяч тенге;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– 0 тенге;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-10 621 614 тысяч тенге;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10 621 614 тысяч тенге: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29 106 710 тенге;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23 369 026 тысяч тенге;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4 883 930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Таразского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Олжабай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Таразского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сентября 2024 года №19-3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Таразского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№11-2</w:t>
            </w:r>
          </w:p>
        </w:tc>
      </w:tr>
    </w:tbl>
    <w:bookmarkStart w:name="z3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Тараз на 2024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83 600 922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33 642 370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6 680 800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6 680 800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6 013 400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3 454 500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1 413 170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1 229 450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583 348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16 382 661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15 472 661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15 472 661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32 992 543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32 992 543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32 992 543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93 418 968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2 368 435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маслихата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бюджетного планирования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653 330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6 574 951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1 959 965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1 959 965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2 224 673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895 630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2 190 313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1 988 867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68 248 181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Изъятие земельных участков для государственных нужд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42 986 475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18 349 683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14 702 801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9 933 991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6 726 838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1 327 680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проведение капитального ремонта общего имущества объектов кондоминиумов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5 086 637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11 249 131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8 293 247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Развитие системы водоснабжения и водоотведения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2 300 774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7 102 919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2 532 609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1 319 200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3 248 894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2 496 439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приютов, пунктов временного содержания для домашних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677 811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10 440 647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10 440 647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4 177 374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4 782 765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831 492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831 492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831 492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803 568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803 568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803 568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803 568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803 568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-10 621 614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10 621 614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29 106 710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29 106 710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29 106 710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4 883 930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23 369 026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23 369 026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23 369 026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