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e7a07" w14:textId="a0e7a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карантинной зоны с введением карантинного режима на территории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26 февраля 2024 года № 43.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карантине растений" и на основании предложения государственного учреждения "Жамбылская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от 11 декабря 2023 года № 6-3-5/636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карантинную зону с введением карантинного режима в объеме зараженных площадей на территории Жамбылской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законодательном порядке: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Жамбылской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 после его официального опубликования.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Акимам районов и города Тараз обеспечить принятие мер, вытекающих из настоящего постановления.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Жамбылской области.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 февраля 2024 года №___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на территории Жамбылской области в объемах зараженных площадей горчаком ползучим (Acroptilon repens (D.C.)</w:t>
      </w:r>
    </w:p>
    <w:bookmarkEnd w:id="8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постановлением акимата Жамбылской области от 05.07.2024 </w:t>
      </w:r>
      <w:r>
        <w:rPr>
          <w:rFonts w:ascii="Times New Roman"/>
          <w:b w:val="false"/>
          <w:i w:val="false"/>
          <w:color w:val="ff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постановлением акимата Жамбылской области от 04.02.2025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 и городов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 земельного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заражения,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Ботамойнакский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"Үшбұлақ"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"Шарипов"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"Байлық"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"Ердос"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"Ақжол"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"Еркебұлан"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"Ақшолақ"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"Қаракұм"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Жалгызтюбинский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"Жетібай"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Сазтерекский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дорог" акимата Байзакского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"Бапыш Сейсенбай"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"Саят"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"Азамат"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Туймекентский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"Достык-99"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"Жанар"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"Ақжар"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Улгилинский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"Үлгілі-2005"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"Туран"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"Радмир"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"Расул"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предприниматель "Аида"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"Ынтымақ-2004"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"Рахымбек"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2 446,71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дорог"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"Отдел жилищно-коммунального хозяйства, пассажирского транспорта и автомобильных дорог акимата Жамбылского района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"Елемес"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"Абсатар"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"Даулет 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"Агро стар"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Айша бибинский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Жамбылский областной филиал акционерного общества "Национальная компания ҚазАвтоЖол"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"Құласбек"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"Отдел жилищно-коммунального хозяйства, пассажирского транспорта и автомобильных дорог акимата Жамбылского района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"Управление пассажирского транспорта и автомобильных дорог акимата Жамбылской области"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"Отдел жилищно-коммунального хозяйства, пассажирского транспорта и автомобильных дорог акимата Жамбылского района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дорог" акимата Жамбылского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Бесагашский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"Сембин"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"Дінбаев"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дорог" акимата Жамбылского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"Шайқорық"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"Ақжол"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Колькайнарский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"Отдел жилищно-коммунального хозяйства, пассажирского транспорта и автомобильных дорог" акимата Жамбылского района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дорог" акимата Жамбылской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"Кызыл Дихан қожалығы"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Каракемерский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дорог" акимата Жамбылской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дорог" акимата Жамбылского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дорог" акимата Жамбылского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производственный кооператив "Пионер"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"Ауғанбаев Д."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"Жақсылық"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"Саза Батыр"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"Кабулов Б."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"Коскелбав Б."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"Беркінбаев"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дорог" акимата Жамбылского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Полаткощинский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"Жібек жолы"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"СТС"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"Н. Байдалиев"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"Боранды"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"Сұрым"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предприниматель "Мамедов"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"Гүлнәр"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дорог" акимата Жамбылской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Жетитюбинский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"Қыдырәлі"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"Мейрамбек"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"Арби"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дорог" акимата Жамбылской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Кокбастауский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 предпринимательство №16 Жуалынского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"Коммунальное государственное учреждение "Управление пассажирского транспорта и автомобильных дорог" акимата Жамбылской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"Отдел жилищно-коммунального хозяйства, пассажирского транспорта и автомобильных дорог акимата Жуалынского района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Кошкаратинский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"Тоғжан"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"Береке"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"Мейрман"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"Диас"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"Агро-Ордахан-1"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"Айбын"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"Рауан"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"Управление пассажирского транспорта и автомобильных дорог акимата Жамбылской области"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"Мұрагер"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"Қошқарата"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"Кендірлі"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"Дархан"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"Бәймен"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Кызыларыкский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Мынбулакский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Нурлыкентский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Аукаттинский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Кордайского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районный ДЭУ-34 Жамбылской области акционерного общества "Национальная компания "ҚазАвтоЖол"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Беткайнарский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районный ДЭУ-34 Жамбылской области акционерного общества "Национальная компания "ҚазАвтоЖол"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"Нұр-Ал"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"Мақұлбаев"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Кордайского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Какпатасский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районный ДЭУ-34 Жамбылской области акционерного общества "Национальная компания "ҚазАвтоЖол"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районный ДЭУ-34 Жамбылской области акционерного общества "Национальная компания "ҚазАвтоЖол"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"Нұр"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Кордайского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"Афион-Қордай"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 под управлением акимата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Сарыбулакский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"Самғау"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"Сарыбұлақ"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Сулутор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"Сұлутөр"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"Құрман"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"Ақтоған Агро Өнімдері"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"Сақтаған"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Аспаринский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"Ақжол"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"Табыс"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"Нұр Ислам"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"Мариям"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производственный кооператив "Аспара"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Акерменский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"Племенной завод "Мерке"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"Меркі АТЗ"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Андас Батыр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фонд акимата Меркенского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Жанатоганский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"Болекбай"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"Азербайжан"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земля сельского округа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"Турсын-Нуридин"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"Өскен"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"Өсер-сай"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"Олжас"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"Хадиша"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"Майтөбе"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Ұлттық Компаниясы" акционерлік қоғамы" Жамбыл облыстық филиалы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"Смарт-Агро"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"Гүл-Мах-Жан"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"Мұра"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"Санат"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"Нұрлыбек"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"Кеңес"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"Төлепбек"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"Ашкен"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"Абырой"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"Назым"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Ойталский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"Бағжан"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"ИП Хасанбаев"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"Ақпейіл"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"Олжа"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"Бабалы"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"Екпін-С"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"Қажымұхан"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"Алижан"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"Абирбек"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"Сағынбай"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"Мыхан Орда"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учреждения "Отдел жилищно-коммунального хозяйства, пассажирского транспорта и автомобильных дорог" акимата Меркенского района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Сарымолдаевский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"Жылы-Бұлақ"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"Красный восток"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"Рамиль и Ирада"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"Эмиль"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учреждения "Отдел жилищно-коммунального хозяйства, пассажирского транспорта и автомобильных дорог" акимата Меркенского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Турара Рыскулова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"Әмір"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"Нұржас"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"Нурия"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"Дулат-Даукен"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"Беден"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"Азат У"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"Тлеу"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"Тоқшылық"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"Закир-М"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"Қайсар 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"Айдарбек"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Карабогетский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Байкадамский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Жанаталапский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учреждения "Отдел жилищно-коммунального хозяйства, пассажирского транспорта и автомобильных дорог" акимат Сарысуского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Игиликский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производственный кооператив "Игілік"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"Тәуекел"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"Ұшқын"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"Байымбет"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"Ақбастау"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"Бауыржан-К"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"Болашақ"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"Әділет"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"Бакыт-Н"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"Арыстанды"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"Махмуд - Ф"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"Әбілда"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"Шынарбек"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"Еврохим-тыңайтқыш"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Бериккаринский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"Берікқара"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"Айбек"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"Нұрислам"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"Жайсан"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"Бекжан"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производственный кооператив "Майтөбе"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Каскабулакский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"Қасқабұлақ"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Т. Рыскулова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 сельскохозяйственного производственного кооператива "Жасмин"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Акыртюбинский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Акниетский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"Ермаханбет"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Когершинский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"Ақтоған"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Кокдоненский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Каракыстакский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"Қарақыстақ"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"Қарасарт"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кооператив "QAZAQ AGRO"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Кумарыкский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"Ернұр"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"Бай Алғабас"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дорог" акимата района Турара Рыскулова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Корагатинский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товарищество с ограниченной ответственностью "Sugar trade"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"Шәушен"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"Атамекен өнім"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"Нұрдәулет"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Теренозекский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"Бүркіт"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"Бирлик"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Конаева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Далакайнарский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"Даурен-1"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"AgroFoodKz"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Ескишуский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"Кызылша"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Корагатинский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Тасоткельский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"Тасөткел"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"Медеу"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"Абылай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Шокпарский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Шу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Шу "Жамбылское отделение" Грузовые перевозки железная дорога Казахстана акционерное общество "Грузовые перевозки"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индивидуа́льный предпринима́тель "Югай"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Тараз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железнодорожная станция "Тараз"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индивидуа́льный предпринима́тель "Сейтбеков 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"FruitHous"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"Ак бидай-Тараз"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"Жамбыл Дархан" (вдоль железной дороги)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"ТаразКөлікжолы"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"Жамбыл Дархан" (территория на которой расположен склад)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"Фабрика ПОШ" (вдоль железной дороги)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физическое лицо "Бердалиев"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индивидуа́льный предпринима́тель "Сергиенко"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"ТаразЭнергоЦентр"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"ТаразҚұрылысИнвест"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"ДС-ТАС"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индивидуа́льный предпринима́тель "Fasttranzitt"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"Шахбос" (железнодорожный тупик вместе со складской территорией)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"Шахбос" (вдоль железной дороги от станции Бурыл)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"Центр транспортного сервиса (железнодорожный тупик Тараза)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города Тараз"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города Тараз" (правая сторона проспект Жамбыла)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города Тараз" (левая сторона проспект Жамбыла)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Тауке 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кольцевая дорога Тараза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Асанбай Аскарова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Байзақ Батыра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Колбасшы Койгелді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микрорайон "Ұлы дала"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городу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32 436,9565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 февраля 2024 года №___</w:t>
            </w:r>
          </w:p>
        </w:tc>
      </w:tr>
    </w:tbl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на территории Жамбылской области в объемах зараженных площадей повиликой (Guscuta sp.)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постановлением акимата Жамбылской области от 04.02.2025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 ние районных округов и городов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 земельного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заражения,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Ботамойнакский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Байзакского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"Ниет"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Байзакского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города Тараз"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автомобильная заправочная станция "Erk-Oil"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"Жамбылское отделение магистральной сети "акционерного общества" Национальная компания "Қазақстан темір жолы"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Сазтерекский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Байзакского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Туймекентский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"Дулдул"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"Нурдаулет"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"Ерсултан"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Бесагашский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Гродековский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Жамбылского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"Сады востока"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Колькайнарский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"КазАвтоЖол"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Каракемерский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"Ауғанбаев Д."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Тогызтарау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Шакпакатинский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Жуалынского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Биликольского сельского округа Жуалынского района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Жетитюбинский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Нурлыкентский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Жуалынского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Мынбулакский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Жуалынского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Кызыларыкский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Жуалынского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Кошкаратинский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Аукаттинский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Кордайского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"КазАвтоЖол"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"КазАвтоЖол"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Беткайнарский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"КазАвтоЖол"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"КазАвтоЖол"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"КазАвтоЖол"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Какпатасский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"КазАвтоЖол"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"КазАвтоЖол"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"КазАвтоЖол"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"КазАвтоЖол"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Масанчинский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"КазАвтоЖол"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районный ДЭУ-34 Жамбылской области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Сарыбулакский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"КазАвтоЖол"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районный ДЭУ-34 Жамбылской области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Акаралский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Андас батыра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"КазАвтоЖол"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Меркенского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Аспаринский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Меркенского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Акерменский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Меркенского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"КазАвтоЖол"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Жанатоганский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"КазАвтоЖол"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"Қуан и Д"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"Көбек"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 водного хозяйства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Меркенского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Ойталский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Меркенского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Сарымолдаевский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"КазАвтоЖол"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Меркенского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Суратский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Меркенского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Меркенского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 администрации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по охране лесов и животного мира Коктерек, "Управление природных ресурсов и регулирования природопользования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 администрации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Кылышбайский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Карабогетский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(административ ные земли)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 Момышұлы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 Әубәкіров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Құнанбаев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Жанатас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Жанаарыкский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Жанаталапский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Сарысуского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Игиликский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Сарысуского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местность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Бериккаринский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"Қаратау"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Каратау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Каскабулакский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селский местность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Таласского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Т.Рыскулова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"КазАвтоЖол"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Акыртюбинский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"КазАвтоЖол"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 селского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 селского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Кокдоненский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 селского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Каракыстакский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"КазАвтоЖол"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 селского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Корагатинский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 селского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"КазАвтоЖол"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"GELITA FRUTS"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района Т. Рыскулова"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Бирликустемский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"КазАвтоЖол"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Жанакогамский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Корагатинский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Тараз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трасса Тараз-Аса (часть принадлежащий городу Тараз)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кольцевая дорога города Тараз и трасса Тараз-Сарыкемер (часть принадлежащий городу Тараз)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города Тараз"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Жамбыла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проспекта Жамбыла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Толе би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Сыпатай батыра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Абая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Ташкентская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Байзак батыра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Қолбасшы Қойгелді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Сәкен Сейфуллин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Әл-Фараби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Ыбырайым Сүлейменова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Тәуке хан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Айшабибі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Александра Пушкина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Каратай Тұрысова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Асанбай Аскарова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Абая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Самаркандская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Жібек жолы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Сейилхан Аккозиева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Жусуп Баласагуна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Бейбітшілік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Желтоқсан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Жауғаш батыр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Балуан Шолақ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акционерного общества "Национальная компания "Қазақстан темір жолы" "Жамбылское отделение магистральной сети" (от железнодорожного переезда, пересекающего улицы Жаугаш батыра и Байкоразовой, до станции Талас)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Михаила Лермонтова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"Улы дала"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Байтана Батыра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жилищное коммунальное хозяйство, пассажирского транспорта и автомобильных дорог" акимата города Тараз" село Кызылжулдыз, улица Апатаева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жилищно-коммунального хозяйства, пассажирского транспорта и автомобильных дорог акимата города Тараз" от границы села Кызылжулдыз до границы Байзакского района (вдоль дороги)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жилищно-коммунального хозяйства, пассажирского транспорта и автомобильных дорог акимата города Тараза", улица Генерала С. Рахимова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жилищно-коммунального хозяйства, пассажирского транспорта и автомобильных дорог акимата города Тараза", улица Улбике акына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жилищно-коммунального хозяйства, пассажирского транспорта и автомобильных дорог акимата города Тараза", улица Санырак батыра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жилищно-коммунального хозяйства, пассажирского транспорта и автомобильных дорог акимата города Тараза", улица Е. Ниеткалиева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жилищно-коммунального хозяйства, пассажирского транспорта и автомобильных дорог акимата города Тараза", улица Көшеней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жилищно-коммунального хозяйства, пассажирского транспорта и автомобильных дорог акимата города Тараза", улица Қ. Сатпаева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жилищно-коммунального хозяйства, пассажирского транспорта и автомобильных дорог акимата города Тараза", улица Қосы батыр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жилищно-коммунального хозяйства, пассажирского транспорта и автомобильных дорог акимата города Тараза", улица Қапал батыра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жилищно-коммунального хозяйства, пассажирского транспорта и автомобильных дорог акимата города Тараза", улица этно-культуры Тектурмаса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жилищно-коммунального хозяйства, пассажирского транспорта и автомобильных дорог акимата города Тараза", улица Д. Қонаева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жилищно-коммунального хозяйства, пассажирского транспорта и автомобильных дорог акимата города Тараза", улица Қазыбек би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жилищно-коммунального хозяйства, пассажирского транспорта и автомобильных дорог акимата города Тараза", улица А. Комратова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городу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954,389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 февраля 2024 года №___</w:t>
            </w:r>
          </w:p>
        </w:tc>
      </w:tr>
    </w:tbl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на территории Жамбылской области в объемах зараженных площадей бактериальным ожогом плодовых деревьев (Erwinia amylovora (Burrill) Winston et al.)</w:t>
      </w:r>
    </w:p>
    <w:bookmarkEnd w:id="10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постановлением акимата Жамбылской области от 04.02.2025 </w:t>
      </w:r>
      <w:r>
        <w:rPr>
          <w:rFonts w:ascii="Times New Roman"/>
          <w:b w:val="false"/>
          <w:i w:val="false"/>
          <w:color w:val="ff0000"/>
          <w:sz w:val="28"/>
        </w:rPr>
        <w:t>№</w:t>
      </w:r>
      <w:r>
        <w:rPr>
          <w:rFonts w:ascii="Times New Roman"/>
          <w:b w:val="false"/>
          <w:i w:val="false"/>
          <w:color w:val="ff0000"/>
          <w:sz w:val="28"/>
        </w:rPr>
        <w:t xml:space="preserve"> 24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сельских округов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 земельного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заражения,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агропромышленный кооператив "Аулие-Ата Алма"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"Мадина"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 февраля 2024 года №___</w:t>
            </w:r>
          </w:p>
        </w:tc>
      </w:tr>
    </w:tbl>
    <w:bookmarkStart w:name="z3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на территории Жамбылской области в объемах зараженных площадей пасленом колючим (Solanum rostratum Dun.)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постановлением акимата Жамбылской области от 04.02.2025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районных округов и городов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 земельного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заражения,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"Заман"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"Келешек"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Тараз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 (от нового моста в конце улицы Айша Биби до границы Жамбылского района)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Саңырак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нового моста в конце улицы Айша биби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Целиноградская и Костанайская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Дальняя Карасу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Байтана Батыра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Актобе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комплексная этно-культура Тектурмаса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 - коммунального хозяйства, пассажирского транспорта и автомобильных дорог" акимата города Тараз, улица 2-я Центральная, города Тараз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 - коммунального хозяйства, пассажирского транспорта и автомобильных дорог" акимата города Тараз, улица В. Высоцкого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дорог" акимата города Тараз, улица С. Абдиева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"Отдел жилищно-коммунального хозяйства, пассажирского транспорта и автомобильных дорог" акимата города Тараз, улица Бахтияр баба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городу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от___февраля 2024 года №___</w:t>
            </w:r>
          </w:p>
        </w:tc>
      </w:tr>
    </w:tbl>
    <w:bookmarkStart w:name="z3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в объеме площадей, зараженных карантинными вредителями на территории Жамбылской области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постановлением акимата Жамбылской области от 04.02.2025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районных округов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 земельного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заражения,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Американская белая бабочка (Hyphantria cunea Drury)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Андас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Т.Рыскулова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"Естай"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Кокдоненский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"Бакдаулет"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от___февраля 2024 года №___</w:t>
            </w:r>
          </w:p>
        </w:tc>
      </w:tr>
    </w:tbl>
    <w:bookmarkStart w:name="z3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на территории Жамбылской области введена карантинная зона в объеме площадей с поражением золотистого цвета картофеля (Globodera rostochiensis (Wollenweber) Behrens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районных округов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 земельного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повреждения,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"Жанаталап"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