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31254c" w14:textId="c3125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карантинной зоны с введением карантинного режима на территории Жамбылской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26 февраля 2024 года № 43. Утратило силу постановлением акимата Жамбылской области от 24 февраля 2026 года № 36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24.02.2026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36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карантине растений" и на основании предложения государственного учреждения "Жамбылская областная территориальная инспекция Комитета государственной инспекции в агропромышленном комплексе Министерства сельского хозяйства Республики Казахстан" от 11 декабря 2023 года № 6-3-5/636 акимат Жамбылской области ПОСТАНОВЛЯЕТ: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карантинную зону с введением карантинного режима в объеме зараженных площадей на территории Жамбылской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акимата Жамбылской области" в установленном законодательном порядке: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Жамбылской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 после его официального опубликования.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районов и города Тараз обеспечить принятие мер, вытекающих из настоящего постановления.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курирующего заместителя акима Жамбылской области.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 февраля 2024 года №___</w:t>
            </w:r>
          </w:p>
        </w:tc>
      </w:tr>
    </w:tbl>
    <w:bookmarkStart w:name="z1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горчаком ползучим (Acroptilon repens (D.C.)</w:t>
      </w:r>
    </w:p>
    <w:bookmarkEnd w:id="7"/>
    <w:bookmarkStart w:name="z4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постановлением акимата Жамбылской области от 05.07.2024 </w:t>
      </w:r>
      <w:r>
        <w:rPr>
          <w:rFonts w:ascii="Times New Roman"/>
          <w:b w:val="false"/>
          <w:i w:val="false"/>
          <w:color w:val="ff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постановлением акимата Жамбылской области от 04.02.2025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 и городов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Ботамойнакский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"Үшбұлақ"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"Шарипов"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"Байлық"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"Ердос"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66,53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"Еркебұлан"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"Ақшолақ"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"Қаракұм"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Жалгызтюбинский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"Жетібай"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Сазтерекский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Байзакского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"Бапыш Сейсенбай"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"Саят"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"Азамат"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Туймекентский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"Достык-99"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"Жанар"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Улгилинский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"Үлгілі-2005"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"Туран"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"Радмир"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"Расул"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предприниматель "Аида"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"Ынтымақ-2004"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"Рахымбек"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2 446,71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 акимата Жамбылского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"Елемес"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"Абсатар"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"Даулет 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"Агро стар"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Айша бибинский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Жамбылский областной филиал акционерного общества "Национальная компания ҚазАвтоЖол"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"Құласбек"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 акимата Жамбылского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"Управление пассажирского транспорта и автомобильных дорог акимата Жамбылской области"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 акимата Жамбылского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Бесагашский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"Сембин"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"Дінбаев"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"Шайқорық"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"Кызыл Дихан қожалығы"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Каракемерский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"Пионер"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"Ауғанбаев Д."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"Жақсылық"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"Саза Батыр"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"Кабулов Б."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"Коскелбав Б."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"Беркінбаев"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Жамбылского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Полаткощинский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1 106,4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Момышулы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"Жібек жолы"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"СТС"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предприниматель "Н. Байдалиев"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"Боранды"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"Сұрым"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предприниматель "Мамедов"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Боралдайский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"Гүлнәр"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"Қыдырәлі"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"Мейрамбек"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"Арби"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Карасазский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Колледж предпринимательство №16 Жуалынского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"Коммунальное государственное учреждение "Управление пассажирского транспорта и автомобильных дорог" акимата Жамбылской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 акимата Жуалынского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Кошкаратинский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"Тоғжан"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"Береке"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"Мейрман"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"Диас"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"Агро-Ордахан-1"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"Айбын"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"Рауан"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"Управление пассажирского транспорта и автомобильных дорог акимата Жамбылской области"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"Мұрагер"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"Қошқарата"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"Кендірлі"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"Дархан"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"Бәймен"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1 856,6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Аукаттинский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"Нұр-Ал"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"Мақұлбаев"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Какпатасский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"ҚазАвтоЖол"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"Нұр"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"Афион-Қордай"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под управлением акимата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"Самғау"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"Сарыбұлақ"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Улкен Сулутор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"Сұлутөр"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"Құрман"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"Ақтоған Агро Өнімдері"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"Сақтаған"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"Ақжол"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"Табыс"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 Ислам"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"Мариям"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"Аспара"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Акерменский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"Племенной завод "Мерке"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"Меркі АТЗ"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 Батыр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фонд акимата Меркенского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"Болекбай"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"Азербайжан"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земля сельского округа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"Турсын-Нуридин"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"Өскен"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"Өсер-сай"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"Олжас"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"Хадиша"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"Майтөбе"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"ҚазАвтоЖол" Ұлттық Компаниясы" акционерлік қоғамы" Жамбыл облыстық филиалы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"Смарт-Агро"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"Гүл-Мах-Жан"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"Мұра"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"Санат"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"Нұрлыбек"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"Кеңес"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"Төлепбек"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"Ашкен"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"Абырой"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"Назым"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"Бағжан"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"ИП Хасанбаев"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"Ақпейіл"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"Олжа"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"Бабалы"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"Екпін-С"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"Қажымұхан"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"Алижан"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"Абирбек"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"Сағынбай"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"Мыхан Орда"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учреждения "Отдел жилищно-коммунального хозяйства, пассажирского транспорта и автомобильных дорог" акимата Меркенского района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Сарымолдаевский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"Жылы-Бұлақ"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"Красный восток"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"Рамиль и Ирада"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"Эмиль"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учреждения "Отдел жилищно-коммунального хозяйства, пассажирского транспорта и автомобильных дорог" акимата Меркенского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Турара Рыскулова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"Әмір"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"Нұржас"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"Нурия"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"Дулат-Даукен"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"Беден"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"Азат 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"Тлеу"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"Тоқшылық"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"Закир-М"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"Қайсар 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11 796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"Айдарбек"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Карабогетский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191,5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учреждения "Отдел жилищно-коммунального хозяйства, пассажирского транспорта и автомобильных дорог" акимат Сарысуского района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"Игілік"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Туркестанский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"Тәуекел"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"Ұшқын"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"Байымбет"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"Ақбастау"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"Бауыржан-К"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"Болашақ"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"Әділет"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"Бакыт-Н"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"Арыстанды"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"Махмуд - Ф"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"Әбілда"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"Шынарбек"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"Еврохим-тыңайтқыш"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Бериккаринский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"Берікқара"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"Айбек"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"Нұрислам"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"Жайсан"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"Бекжан"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производственный кооператив "Майтөбе"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"Қасқабұлақ"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Т. Рыскулова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сельскохозяйственного производственного кооператива "Жасмин"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Акыртюбинский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Акниетский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"Ермаханбет"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Когершинский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"Ақтоған"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Кокдоненский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Каракыстакский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"Қарақыстақ"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"Қарасарт"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 "QAZAQ AGRO"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"Ернұр"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"Бай Алғабас"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Кайындинский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района Турара Рыскулова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товарищество с ограниченной ответственностью "Sugar trade"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"Шәушен"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"Атамекен өнім"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"Нұрдәулет"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Теренозекский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"Бүркіт"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"Бирлик"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Д. Конаева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Далакайнарский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"Даурен-1"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"AgroFoodKz"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Ескишуский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"Кызылша"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земельный фонд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Тасоткельский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"Тасөткел"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"Медеу"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Толебиский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крестьянское хозяйство "Абылай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Шокпарский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Шу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Шу "Жамбылское отделение" Грузовые перевозки железная дорога Казахстана акционерное общество "Грузовые перевозки"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"Югай"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Тараз 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железнодорожная станция "Тараз"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индивидуа́льный предпринима́тель "Сейтбеков Т"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"FruitHous"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"Ак бидай-Тараз"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"Жамбыл Дархан" (вдоль железной дороги)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"ТаразКөлікжолы"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"Жамбыл Дархан" (территория на которой расположен склад)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"Фабрика ПОШ" (вдоль железной дороги)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физическое лицо "Бердалиев"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"Сергиенко"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акционерное общество "ТаразЭнергоЦентр"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"ТаразҚұрылысИнвест"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"ДС-ТАС"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индивидуа́льный предпринима́тель "Fasttranzitt"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"Шахбос" (железнодорожный тупик вместе со складской территорией)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"Шахбос" (вдоль железной дороги от станции Бурыл)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"Центр транспортного сервиса (железнодорожный тупик Тараза)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0,361500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 (правая сторона проспект Жамбыла)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 (левая сторона проспект Жамбыла)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Толе би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Тауке хана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Желтоксан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кольцевая дорога Тараза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Асанбай Аскарова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Байзақ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улица Колбасшы Койгелді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микрорайон "Ұлы дала"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городу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66,7465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32 436,9565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 февраля 2024 года №___</w:t>
            </w:r>
          </w:p>
        </w:tc>
      </w:tr>
    </w:tbl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повиликой (Guscuta sp.) </w:t>
      </w:r>
    </w:p>
    <w:bookmarkEnd w:id="9"/>
    <w:bookmarkStart w:name="z6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постановлением акимата Жамбылской области от 04.02.2025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 ние районных округов и городов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Ботамойнакский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Диханский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Байзакского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"Ниет"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Байзакского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автомобильная заправочная станция "Erk-Oil"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 "Жамбылское отделение магистральной сети "акционерного общества" Национальная компания "Қазақстан темір жолы"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Сазтерекский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Байзакского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Туймекентский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117,05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"Дулдул"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"Нурдаулет"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"Ерсултан"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Бесагашский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Гродековский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Жамбылского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"Сады востока"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Каракемерский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Орнекский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"Ауғанбаев Д."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Тогызтарау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59,25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Шакпакатинский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Жуалынского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Биликольский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"Аппарат акима Биликольского сельского округа Жуалынского района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Боралдайский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Жетитюбинский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Нурлыкентский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Жуалынского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Жуалынского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Карасазский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Жуалынского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Кошкаратинский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Аукаттинский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Кордайского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Алгинский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Беткайнарский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Какпатасский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Масанчинский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Кордайский районный ДЭУ-34 Жамбылской области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Андас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Акерменский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Жанатоганский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"Қуан и Д"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"Көбек"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водного хозяйства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Сарымолдаевский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Суратский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Меркенского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администрации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ҚазАвтоЖол"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по охране лесов и животного мира Коктерек, "Управление природных ресурсов и регулирования природопользования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Кызылталский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администрации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Кызылотауский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Кылышбайский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Карабогетский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(административ ные земли)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Б. Момышұлы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Т. Әубәкіров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А. Құнанбаев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Абылайхан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17,499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Сарысуский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Жанатас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Жайылминский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Жанаарыкский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Жанаталапский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Сарысуского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Игиликский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Сарысуского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Аккольский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местность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Бериккаринский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Каратау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станция "Қаратау"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Каратау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Тамдинский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селский местность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Таласского района"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124,86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Т.Рыскулова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Акыртюбинский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Жанатурмысский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Кокдоненский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Каракыстакский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Товарищество с ограниченной ответственностью "GELITA FRUTS"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района Т. Рыскулова"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Бирликустемский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Дулатский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областной филиал акционерного общества "Национальная компания "КазАвтоЖол"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Жанакогамский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Корагатинский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Тараз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трасса Тараз-Аса (часть принадлежащий городу Тараз)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0,676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кольцевая дорога города Тараз и трасса Тараз-Сарыкемер (часть принадлежащий городу Тараз)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 акимата города Тараз"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Жамбыла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конец проспекта Жамбыла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Толе би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Сыпатай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Абая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0,233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Ташкентская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Байзак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Қолбасшы Қойгелді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Сәкен Сейфуллин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Әл-Фараби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Ыбырайым Сүлейменова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Тәуке хан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Айшабибі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Александра Пушкина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Каратай Тұрысова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Асанбай Аскарова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проспект Абая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Самаркандская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Жібек жолы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Сейилхан Аккозиева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Жусуп Баласагуна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Бейбітшілік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Желтоқсан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Жауғаш батыр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Балуан Шолақ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 акционерного общества "Национальная компания "Қазақстан темір жолы" "Жамбылское отделение магистральной сети" (от железнодорожного переезда, пересекающего улицы Жаугаш батыра и Байкоразовой, до станции Талас)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Михаила Лермонтова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микрорайон "Улы дала"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Байтана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"Отдел жилищное коммунальное хозяйство, пассажирского транспорта и автомобильных дорог" акимата города Тараз" село Кызылжулдыз, улица Апатаева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"Отдел жилищно-коммунального хозяйства, пассажирского транспорта и автомобильных дорог акимата города Тараз" от границы села Кызылжулдыз до границы Байзакского района (вдоль дороги)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"Отдел жилищно-коммунального хозяйства, пассажирского транспорта и автомобильных дорог акимата города Тараза", улица Генерала С. Рахимова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"Отдел жилищно-коммунального хозяйства, пассажирского транспорта и автомобильных дорог акимата города Тараза", улица Улбике акына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Санырак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Е. Ниеткалиева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Көшеней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Қ. Сатпаева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Қосы батыр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Қапал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"Отдел жилищно-коммунального хозяйства, пассажирского транспорта и автомобильных дорог акимата города Тараза", улица этно-культуры Тектурмаса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Д. Қонаева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Қазыбек би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"Отдел жилищно-коммунального хозяйства, пассажирского транспорта и автомобильных дорог акимата города Тараза", улица А. Комратова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городу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954,389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 февраля 2024 года №___</w:t>
            </w:r>
          </w:p>
        </w:tc>
      </w:tr>
    </w:tbl>
    <w:bookmarkStart w:name="z2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бактериальным ожогом плодовых деревьев (Erwinia amylovora (Burrill) Winston et al.)</w:t>
      </w:r>
    </w:p>
    <w:bookmarkEnd w:id="11"/>
    <w:bookmarkStart w:name="z5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3 - в редакции постановлением акимата Жамбылской области от 04.02.2025 </w:t>
      </w:r>
      <w:r>
        <w:rPr>
          <w:rFonts w:ascii="Times New Roman"/>
          <w:b w:val="false"/>
          <w:i w:val="false"/>
          <w:color w:val="ff0000"/>
          <w:sz w:val="28"/>
        </w:rPr>
        <w:t>№</w:t>
      </w:r>
      <w:r>
        <w:rPr>
          <w:rFonts w:ascii="Times New Roman"/>
          <w:b w:val="false"/>
          <w:i w:val="false"/>
          <w:color w:val="ff0000"/>
          <w:sz w:val="28"/>
        </w:rPr>
        <w:t xml:space="preserve"> 24 (вводится в действие по истечении десяти календарных дней после дня его первого официального опубликования).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сельских округов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Акбастауский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агропромышленный кооператив "Аулие-Ата Алма"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Актюбинский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"Мадина"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 февраля 2024 года №___</w:t>
            </w:r>
          </w:p>
        </w:tc>
      </w:tr>
    </w:tbl>
    <w:bookmarkStart w:name="z31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на территории Жамбылской области в объемах зараженных площадей пасленом колючим (Solanum rostratum Dun.)</w:t>
      </w:r>
    </w:p>
    <w:bookmarkEnd w:id="14"/>
    <w:bookmarkStart w:name="z6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постановлением акимата Жамбылской области от 04.02.2025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районных округов и городов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Байзакский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Сарыкемер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"Заман"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"Келешек"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Тараз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"Управление пассажирского транспорта и автомобильных дорог акимата Жамбылской области" (от нового моста в конце улицы Айша Биби до границы Жамбылского района)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Саңырак батыра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нового моста в конце улицы Айша биби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пересечение улиц Целиноградская и Костанайская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Дальняя Карасу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Байтана Батыра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улица Актобе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комплексная этно-культура Тектурмаса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 - коммунального хозяйства, пассажирского транспорта и автомобильных дорог" акимата города Тараз, улица 2-я Центральная, города Тараз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 - коммунального хозяйства, пассажирского транспорта и автомобильных дорог" акимата города Тараз, улица В. Высоцкого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государственное учреждение "Отдел жилищно-коммунального хозяйства, пассажирского транспорта и автомобильных дорог" акимата города Тараз, улица С. Абдиева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коммунальное государственное учреждение "Отдел жилищно-коммунального хозяйства, пассажирского транспорта и автомобильных дорог" акимата города Тараз, улица Бахтияр баба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городу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15,95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от___февраля 2024 года №___</w:t>
            </w:r>
          </w:p>
        </w:tc>
      </w:tr>
    </w:tbl>
    <w:bookmarkStart w:name="z35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с введением карантинного режима в объеме площадей, зараженных карантинными вредителями на территории Жамбылской области</w:t>
      </w:r>
    </w:p>
    <w:bookmarkEnd w:id="17"/>
    <w:bookmarkStart w:name="z6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5 - в редакции постановлением акимата Жамбылской области от 04.02.2025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 районных округов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заражения,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Американская белая бабочка (Hyphantria cunea Drury)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Меркенский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Андас Батыра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земля сельского округа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Т.Рыскулова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"Естай"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Кокдоненский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"Бакдаулет"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области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от___февраля 2024 года №___</w:t>
            </w:r>
          </w:p>
        </w:tc>
      </w:tr>
    </w:tbl>
    <w:bookmarkStart w:name="z39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Карантинная зона на территории Жамбылской области введена карантинная зона в объеме площадей с поражением золотистого цвета картофеля (Globodera rostochiensis (Wollenweber) Behrens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районных округов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Принадлежность земельного участка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повреждения, гектар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Жуалыский район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Актобе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Крестьянское хозяйство "Жанаталап"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по району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