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ae59c1" w14:textId="1ae59c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профессионального стандарта "Организация выплаты пенсий, пособий и социальных выплат"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4 ноября 2024 года № 421.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"Организация выплаты пенсий, пособий и социальных выплат".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регулирования и контроля в сфере социальной защиты населения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первого вице-министра труда и социальной защиты населения Республики Казахстан.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от 4 ноября 2024 года № 421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"Организация выплаты пенсий, пособий и социальных выплат"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профессиональный стандарт "Организация выплаты пенсий, пособий и социальных выплат" (далее – Профессиональный стандарт) определяет требования к уровню квалификации и компетентности, к содержанию, качеству и условиям труда, а также предназначен для формирования образовательных программ, в том числе для обучения персонала, разработки материалов для сертификации работников и выпускников организаций образования, решения широкого круга задач в организациях по выплате пенсий, пособий и социальных выплат.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Профессиональный стандарт применяется для использования пользователями: 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работниками – для понимания предъявляемых требований к профессиональной деятельности в области пенсионного обеспечения, планирования своего профессионального развития и повышения квалификации, а также прогнозирования карьерного продвижения по профильному направлению;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работодателями – для выработки единых требований к содержанию профессиональной деятельности в области пенсионного обеспечения, для обновления требований к квалификации работников, отвечающих современным потребностям рынка труда, формирования критериев при найме и аттестации персонала, а также составления программ повышения квалификации, развития, продвижения и ротации кадров;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образовательными и учебными заведениями – для определения целей и содержания образовательных программ подготовки специалистов в области пенсионного обеспечения, переподготовки и повышения квалификации руководителей и специалистов профильных направлений, развития системы профессиональной переподготовки и повышения квалификации преподавателей и экспертов в области пенсионного обеспечения;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организациями (органами), осуществляющими деятельность по сертификации и присвоению квалификации – для разработки оценочных материалов при сертификации персонала и выработки критериев квалификации работников по уровню соответствия;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государственными органами – для использования профессионального стандарта в качестве критериев для мониторинга и прогнозирования рынка труда.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настоящего профессионального стандарта организации могут разрабатывать для внутреннего применения корпоративные профессиональные стандарты на работников с уточнением уровня профессионального образования, перечня трудовых функций, знаний, умений и навыков с учетом особенностей организации производства, труда и управления, их ответственности.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настоящем профессиональном стандарте применяются следующие термины и определения: 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социальные отчисления – деньги, уплачиваемые плательщиками социальных отчислений в Государственный фонд социального страхования в порядке, установленном законодательством Республики Казахстан;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социальные выплаты – выплаты, осуществляемые Государственным фондом социального страхования в пользу получателя социальной выплаты;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знание – изученная и усвоенная информация, необходимая для выполнения действий в рамках профессиональной задачи;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навык – способность применять знания и умения, позволяющая выполнять профессиональную задачу целиком;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пенсия – совокупность государственной базовой пенсионной выплаты и (или) пенсионных выплат по возрасту, и (или) пенсионных выплат за выслугу лет и (или) из единого накопительного пенсионного фонда, и (или) добровольного накопительного пенсионного фонда, и (или) страховых выплат из страховой организации в соответствии с договором пенсионного аннуитета;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профессия – род занятий, осуществляемый физическим лицом и требующий определенной квалификации для его выполнения;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компетенция – способность применять навыки, позволяющие выполнять одну или несколько профессиональных задач, составляющих трудовую функцию;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должность – структурная единица работодателя, на которую возложен круг должностных полномочий и должностных обязанностей;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умение – способность физически и (или) умственно выполнять отдельные единичные действия в рамках профессиональной задачи;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Государственный фонд социального страхования – некоммерческая организация в форме акционерного общества, учредителем и единственным акционером которого является государство, производящая аккумулирование социальных отчислений, назначение и осуществление социальных выплат участникам системы обязательного социального страхования, в отношении которых наступил случай социального риска, включая членов семьи – иждивенцев в случае потери кормильца;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отраслевая рамка квалификаций (далее – ОРК) – документ, разрабатываемый на основе национальной рамки квалификаций и классифицирующий в виде экономической деятельности требования к квалификации специалиста по уровням в зависимости от сложности выполняемых работ и характера используемых знаний, умений и компетенций;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профессиональная подгруппа – совокупность профессий, сформированная целостным набором трудовых функций и необходимых для их выполнения компетенций;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профессиональная группа – совокупность профессиональных подгрупп, имеющая общую интеграционную основу (аналогичные или близкие назначение, объекты, технологии, в том числе средства труда) и предполагающая схожий набор трудовых функций и компетенций для их выполнения;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информальное образование – вид образования, получаемый в ходе повседневной деятельности вне организаций образования и организаций, предоставляющих образовательные услуги, и не сопровождаемый выдачей документа, подтверждающего результаты обучения;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неформальное образование – вид образования, запланированный, организованный и осуществляемый организациями, которые предоставляют образовательные услуги, оказываемые без учета места, сроков и формы обучения, и сопровождаемый выдачей документа, подтверждающего результаты обучения.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настоящем профессиональном стандарте применяются следующие сокращения: 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ЕТКС – единый тарифно-квалификационный справочник;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КС – квалификационный справочник;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ГФСС – Государственный фонд социального страхования;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ЛСИ – лицо с инвалидностью;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ОКЭД – общий классификатор видов экономической деятельности.</w:t>
      </w:r>
    </w:p>
    <w:bookmarkEnd w:id="38"/>
    <w:bookmarkStart w:name="z45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Название профессионального стандарта: Организация выплаты пенсий, пособий и социальных выплат. 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K65301002.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 К финансовая и страховая деятельность;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 Страхование, перестрахование и пенсионное обеспечение, кроме обязательного социального обеспечения;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65.3 Пенсионное обеспечение;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65.30 Пенсионное обеспечение;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65.30.1 Государственное пенсионное обеспечение.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профессиональный стандарт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 профессиональных квалификациях" 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 и (или) актуализации профессиональных стандартов, утвержденными приказом Министра труда и социальной защиты населения Республики Казахстан от 7 сентября 2023 года № 377 (зарегистрирован в Реестре государственной регистрации нормативных правовых актов Республики Казахстан 11 сентября 2023 года № 33401).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профессиональный стандарт предусматривает должности: специалиста по пенсионному обеспечению среднего и высшего уровня квалификации по категориям, руководителей организации и структурных подразделений на работы по оказанию услуг населению по выплате пенсий, пособий, социальных выплат, в том числе из Государственного фонда социального страхования.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настоящий профессиональный стандарт не включены производные должности: заместителей руководителей, старших, ведущих и главных специалистов, их обязанности, знания, умения и навыки определяются на основании базовых должностей и устанавливаются на основании штатных нормативов и расписаний в организации. Требования к необходимому стажу работы старших, ведущих и главных специалистов повышаются на 2-3 года по сравнению с предусмотренными для специалистов I квалификационной категории. 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профессиональный стандарт включает: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профессиональную группу: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(управляющие) специализированных подразделений в корпоративном секторе в сфере производства и специализированных сервисных услуг;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профессиональную подгруппу: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(управляющие) специализированных подразделений по социальной защите и социальному обеспечению;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служащие оказывающие государственные услуги.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Наряду с требованиями к теоретическим и практическим знаниям, содержащимся в разделе "знания", работники должны знать: порядок внутреннего трудового распорядка, порядок и нормы по безопасности и охране труда, экологической, промышленной безопасности, санитарно-эпидемиологические требования, порядок рациональной организации и содержания рабочего места.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по пенсионному обеспечению – 4 - 6 уровни (подуровни: без категории, 1, 2 и высшей категории) по ОРК;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руководитель структурного подразделения (управления, отделения, отдела) организации по выплате пенсий, пособий и социальных выплат – 8-3-1 (высшее образование и опыт) уровень ОРК; 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организации (службы) пенсионного обеспечения – 8.2.-1 (высшее образование и опыт) уровень ОРК.</w:t>
      </w:r>
    </w:p>
    <w:bookmarkEnd w:id="61"/>
    <w:bookmarkStart w:name="z68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Карточки в редакции приказа Министра труда и социальной защиты населения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профессии: специалист по пенсионному обеспечению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3350-0-010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пенсионному обеспечению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– без категории;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 – 2 категории;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 – 1 категории;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4.3. – высшей категории.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типовых квалификационных характеристик: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Экономист среднего уровня квалификации без категории: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3 лет или без требований к стажу работы (пункт 650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Квалификационного справочника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должностей руководителей, специалистов и иных служащих, утвержденного приказом Министра труда и социальной защиты населения Республики Казахстан от 30 декабря 2020 года № 553, зарегистрирован в Реестре государственной регистрации нормативных правовых актов Республики Казахстан 31 декабря 2020 года № 22003).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 образование по специальности: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0500000 – Сервис, экономика и управление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0501000 – Социальная работа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050102 3 – Специалист в организациях социальной защиты населения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0519000 – Экономика (по отраслям)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051902 3 – Экономист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0519000 – Прикладной бакалавр экономики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квалификации: без категории – без предъявления требований к стажу работы; вторая категория – стаж работы в должности специалиста среднего уровня квалификации без категории не менее 1 года;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первая категория – стаж работы в должности специалиста среднего уровня квалификации второй категории не менее 2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высшая категория – стаж работы в должности специалиста среднего уровня квалификации первой категории не менее 3 лет.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на базе организации образования или обучение в организации (на предприятии) по вопросам выплаты пенсий, пособий и социальных выплат;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курсы подготовки и переподготовки кадров на платформе "skills.enbek.kz".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3350-0-009 специалист в организациях социальной защиты населения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пенсионного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Обработка документов по выплате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достоверного учета назначенных пенсий, пособий и социальных выплат.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обработка документов по выплате пенсий, пособий и социальных выплат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формирование и обработка заявлений получателей пенсий, пособий и социальных выплат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первичную проверку и анализ документов для формирования макета дел получателей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персонифицированный учет пенсий, пособий, социальных выплат, в том числе из ГФСС.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Формировать макет дел получателя пенсий, базовой пенсионной выплаты, пособий, социальных выплат, компенсаций и подготавливать проекты решений о их назначении.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Обрабатывать документы по вопросам продления и возобновления выплаты пенсии,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Вводить данные по получателям пенсий, базовой пенсионной выплаты, пособий, социальных выплат, компенсаций в центральную базу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Проводить инвентаризацию личных дел получателей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Анализировать информацию и подготавливать отчеты по основной деятельности в установленные сроки.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Использовать новейшую технику, цифровые системы и базы данных в сфере пенсионного и социального обеспечения, а также цифровые технологии, в том числе интернет-ресурсы, телеграмм и иные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Основы трудового законодательства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Основы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кодекса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противодействии коррупции".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и документацию по начислению, перерасчету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Основы этики в социальной работы (кодекс профессиональной этики).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Порядок ведения цифровой системы и базы данных в сфере пенсионного и социального обеспечения.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оказание консультативной помощи по вопросам выплаты пенсий, пособий и социальных выплат ЛСИ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Выстраивать коммуникации с ЛСИ.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Консультировать и давать разъяснения по вопросам выплаты и получения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конфликтами.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Основы трудового законодательства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Основы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кодекса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Особенности психологии личности и отдельных категорий граждан.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обеспечение достоверного учета назначенных пенсий, пособий и социальных выплат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учет выплат пенсий, пособий и социальных выплат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Принимать меры по недопущению переплат сумм пенсий, пособий и социальных выплат, обеспечивать возврат излишне (ошибочно) выплаченных сумм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Определять размер пенсий, социальных выплат и пособий, в том числе из ГФСС.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работы по индексации, перерасчету размеров пенсий и пособий, базовых пенсионных и социальных выплат, компенсаций.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взаимодействие с организациями, выплачивающими пенсии, пособия и социальные выплаты по сверке лицевых и карточных счетов, по возвратам сумм пенсий и пособий после зачисления, по возвратам излишне зачисленных сумм пенсий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работу по спискам вкладчиков, не получающих в течение трех и более месяцев пенсии, пособия и социальные выплаты, получателей по доверенности, по выявлению умерших и выехавших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Обеспечивать своевременный и достоверный учет назначенных размеров пенсий, базовых пенсионных выплат, пособий, социальных выплат, компенсаций.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Взаимодействовать с участниками системы обязательного социального страхования.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Консультировать и давать разъяснения по вопросам выплаты и получения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Сохранять конфиденциальность о данных получателей пенсий, пособий и социальных выплат.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Основы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кодекса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начисления, перерасчета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этики в социальной работе (кодекс профессиональной этики).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 Добросовестность Стрессоустойчивость Коммуникабельность Доброжелательность Этичность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 организациях социальной защиты населения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профессии: специалист по пенсионному обеспечению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3350-0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3350-0-010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2413-9-005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2631-0-017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пенсионному обеспечению Специалист учета и отчетности пенсионных активов Экономист по занятости и социально - трудовым вопросам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Послесреднее образование 5.3. – высшей категории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типовых квалификационных характеристик: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квалификации: послесреднее образование по соответствующей специальности (квалификации) и стаж работы в должности техника I категории не менее 3 лет (пункт 650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Квалификационного справочника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должностей руководителей, специалистов и иных служащих, утвержденного приказом Министра труда и социальной защиты населения Республики Казахстан от 30 декабря 2020 года № 553, зарегистрирован в Реестре государственной регистрации нормативных правовых актов Республики Казахстан 31 декабря 2020 года № 22003).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 образование по специальности: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0500000 – Сервис, экономика и управление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0519000 – Экономика (по отраслям)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0519000 – Прикладной бакалавр экономики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высшая категория – стаж работы в должности специалиста среднего уровня квалификации первой категории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прикладной бакалавр экономики – стаж работы по специальности не менее 3 лет.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на базе организации образования или обучение в организации (на предприятии) по вопросам выплаты пенсий, пособий и социальных выплат; краткосрочные курсы подготовки и переподготовки кадров на платформе "skills.enbek.kz".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3350-0-009 специалист в организациях социальной защиты населения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пенсионного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Обработка документов по выплате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достоверного учета назначенных пенсий, пособий и социальных выплат.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обработка документов по выплате пенсий, пособий и социальных выплат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формирование и обработка заявлений получателей пенсий, пособий и социальных выплат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первичную проверку и анализ документов для формирования макета дел получателей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персонифицированный учет пенсий, пособий, социальных выплат, в том числе из ГФСС.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Формировать макет дел получателя пенсий, базовой пенсионной выплаты, пособий, социальных выплат, компенсаций и подготавливать проекты решений о их назначении.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Обрабатывать документы по вопросам продления и возобновления выплаты пенсии,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Вводить данные по получателям пенсий, базовой пенсионной выплаты, пособий, социальных выплат, компенсаций в центральную базу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Проводить инвентаризацию личных дел получателей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Анализировать информацию и подготавливать отчеты по основной деятельности в установленные сроки.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Использовать новейшую технику, цифровые системы и базы данных в сфере пенсионного и социального обеспечения, а также цифровые технологии, в том числе интернет-ресурсы, телеграмм и иные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противодействии коррупции".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документацию по начислению, перерасчету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этики в социальной работе (кодекс профессиональной этики).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Порядок ведения цифровой системы и базы данных в сфере пенсионного и социального обеспечения.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оказание консультативной помощи по вопросам выплаты пенсий, пособий и социальных выплат ЛСИ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Выстраивать коммуникации с ЛСИ.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Консультировать и давать разъяснения по вопросам выплаты и получения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конфликтами.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Особенности психологии личности и отдельных категорий граждан.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обеспечение достоверного учета назначенных пенсий, пособий и социальных выплат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учет выплат пенсий, пособий и социальных выплат, оказание консультативной помощи по вопросам выплаты пенсий, пособий и социальных выплат лицам с инвалидностью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Принимать меры по недопущению переплат сумм пенсий, пособий и социальных выплат, обеспечивать возврат излишне (ошибочно) выплаченных сумм пенсий, пособий и социальных выплат.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размер пенсий, социальных выплат и пособий, в том числе из ГФСС.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работы по индексации, перерасчету размеров пенсий и пособий, базовых пенсионных и социальных выплат, компенсаций.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взаимодействие с организациями, выплачивающими пенсии, пособия и социальные выплаты по сверке лицевых и карточных счетов, по возвратам сумм пенсий и пособий после зачисления, по возвратам излишне зачисленных сумм пенсий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работу по спискам вкладчиков, не получающих в течение трех и более месяцев пенсии, пособия и социальные выплаты, получателей по доверенности, по выявлению умерших и выехавших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Обеспечивать своевременный и достоверный учет назначенных размеров пенсий, базовых пенсионных выплат, пособий, социальных выплат, компенсаций.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Взаимодействовать с участниками системы обязательного социального страхования.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Консультировать и давать разъяснения по вопросам выплаты и получения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Сохранять конфиденциальность о данных получателей пенсий, пособий и социальных выплат.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начисления, перерасчета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этики в социальной работе (кодекс профессиональной этики).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 Добросовестность Стрессоустойчивость Коммуникабельность Доброжелательность Этичность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 организациях социальной защиты населения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профессии: специалист по пенсионному обеспечению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2413-9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2413-9-005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2631-0-017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учета и отчетности пенсионных активов Экономист по занятости и социально-трудовым вопросам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– без категории;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6.1. – 2 категории;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6.2. – 1 категории;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6.3. – высшей категории.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типовых квалификационных характеристик: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высшего уровня квалификации: экономист без категории: высшее (или послевузовское) образование по соответствующему направлению подготовки кадров без предъявления требований к стажу работы; экономист II категории: высшее (или послевузовское) образование по соответствующему направлению подготовки кадров и стаж работы в должности экономиста без категории не менее 3 лет; экономист I категории: высшее (или послевузовское) образование по соответствующему направлению подготовки кадров и стаж работы в должности экономиста II категории не менее 2 лет (пункт 650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Квалификационного справочника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должностей руководителей, специалистов и иных служащих, утвержденного приказом Министра труда и социальной защиты населения Республики Казахстан от 30 декабря 2020 года № 553, зарегистрирован в Реестре государственной регистрации нормативных правовых актов Республики Казахстан 31 декабря 2020 года № 22003).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(бакалавриат):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6В03 – Социальные науки, журналистика и информация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6B031 – Социальные науки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6В04 – Бизнес, управление и право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6B041 – Бизнес и управление (экономика)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6В11 –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6B114 – Социальная работа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высшего уровня квалификации: без категории: без предъявления требований к стажу работы;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II категории: стаж работы в должности экономиста без категории не менее 3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категории: стаж работы в должности экономиста II категории не менее 2 лет.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на базе организации образования или обучение в организации (на предприятии) по вопросам выплаты пенсий, пособий и социальных выплат; краткосрочные курсы подготовки и переподготовки кадров на платформе "skills.enbek.kz".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2631-0-004 инженер-экономист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2631-0-014 экономист (общий профиль)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пенсионного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Контроль по обработке документов по выплате пенсий, пособий и социальных выплат.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Контроль по обеспечению достоверного учета назначенных пенсий, пособий и социальных выплат.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контроль по обработке документов по выплате пенсий, пособий и социальных выплат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контроль по формированию и обработке заявлений получателей пенсий, пособий и социальных выплат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контроль по первичной проверке и анализу документов для формирования макета дел получателей пенсий, пособий и социальных выплат.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Вести персонифицированный учет пенсий, пособий, социальных выплат, в том числе из ГФСС.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проверку по формированию макетов дел получателя пенсий, базовой пенсионной выплаты, пособий, социальных выплат, компенсаций.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Обрабатывать документы, по вопросам продления и возобновления выплаты пенсии,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по вводу данных по получателям пенсий, пособий, социальных выплат, компенсаций в центральную базу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контроль по проведению инвентаризации личных дел получателей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Анализировать информацию и подготавливать отчеты по основной деятельности в установленные сроки.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Использовать новейшую технику, цифровые системы и базы данных в сфере пенсионного и социального обеспечения, а также цифровые технологии, в том числе интернет-ресурсы, телеграмм и иные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Республики Казахстан.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противодействии коррупции".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документацию по начислению, перерасчету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этики в социальной работе (кодекс деловой этики).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Порядок ведения цифровых систем и баз данных в сфере пенсионного и социального обеспечения.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оказание консультативной помощи по вопросам выплаты пенсий, пособий и социальных выплат ЛСИ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Выстраивать коммуникации с ЛСИ.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Консультировать и давать разъяснения по вопросам выплаты и получения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конфликтами.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Особенности психологии личности и отдельных категорий граждан.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контроль по обеспечению достоверного учета назначенных пенсий, пособий и социальных выплат</w:t>
            </w:r>
          </w:p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учет и контроль выплат пенсий, пособий и социальных выплат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контроль по недопущению переплат сумм пенсий, пособий и социальных выплат, обеспечивать возврат излишне (ошибочно) выплаченных сумм пенсий, пособий и социальных выплат.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контроль по определению размеров пенсий, социальных выплат и пособий, в том числе из ГФСС.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работы по индексации, перерасчету размеров пенсий и пособий, базовых пенсионных и социальных выплат, компенсаций.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взаимодействие с организациями, выплачивающими пенсии, пособия и социальные выплаты по сверке лицевых и карточных счетов, по возвратам сумм пенсий и пособий после зачисления, по возвратам излишне зачисленных сумм пенсий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по работе по спискам вкладчиков, не получающих в течение трех и более месяцев пенсии, пособия и социальные выплаты, получателей по доверенности, по выявлению умерших и выехавших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контроль по обеспечению своевременного и достоверного учета назначенных размеров пенсий, базовых пенсионных выплат, пособий, социальных выплат, компенсаций.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Взаимодействовать с участниками системы обязательного социального страхования.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Консультировать и давать разъяснения по вопросам выплаты и получения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Сохранять конфиденциальность о данных получателей пенсий, пособий и социальных выплат.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начисления, перерасчета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этики в социальной работе (кодекс профессиональной этики).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Позитивное влияние на других лиц Самоконтроль Сдержанность Эмпатия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8.3.-1 (8.3.-2, 8.3.-1, 8.3.-4)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профессии: руководитель структурного подразделения (управления, отделения, отдела) организации по выплате пенсий, пособий и социальных выплат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1344-0-001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 (управления, отделения, отдела) организации по выплате пенсий, пособий и социальных выплат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8.3.-1 руководитель подразделения структурного подразделения организации республиканского значения;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8.3.-2 руководитель подразделения структурного подразделения организации областного значения (столицы, города республиканского значения);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8.3.-3 руководитель подразделения структурного подразделения организации районного значения (города областного значения);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8.3.-4 руководитель структурного подразделения организации сельского значения.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структурного подразделения (отдела, сектора, группы) организации социальной защиты: высшее (или послевузовское) образование (социальное, экономическое, финансовое, юридическое) и стаж работы на должностях в организациях социальной защиты населения или соответствующего профиля не менее 3 лет (Типовые квалификационные характеристики должностей руководителей, специалистов и других служащих организаций социальной защиты и занятости населения, утвержденные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360, зарегистрирован в Реестре государственной регистрации нормативных правовых актов Республики Казахстан 6 декабря 2017 года № 16057).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профессиональное образование (социальное, экономическое, финансовое, юридическое)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на базе организации образования или обучение в организации (на предприятии) по вопросам выплаты пенсий, пособий и социальных выплат; краткосрочные курсы подготовки и переподготовки кадров на платформе "skills.enbek.kz".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услуг (работ) по выплате пенсий, пособий, социальных выплат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производственной деятельностью, планирование и контроль деятельности структурного подразделения (департамента, управления, отделения, отдела) организации по выплате пенсий, пособий и социальных выплат.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Руководство хозяйственной и финансово-экономической деятельностью структурного подразделения (департамента, управления, отделения, отдела) организации по выплате пенсий и пособий.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руководство производственной деятельностью, планирование и контроль деятельности структурного подразделения (департамента, управления, отделения, отдела) организации по выплате пенсий, пособий и социальных выплат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общее руководство и организация работы по предоставлению услуг по выплате пенсий, пособий и социальных выплат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Формировать перспективные и текущие планы работы.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организационное и методическое руководство деятельностью организации по выплате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эффективность деятельности специалистов по оказанию услуг населению по вопросам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контроль за исполнением специалистами их должностных инструкций, исполнения документов по качеству и срокам.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прием граждан и юридических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анонимное анкетирование получателей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консультативную и разъяснительную работу по вопросам получения пенсий, пособий, социальных выплат, обязательного социального страхования.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новейшую технику, прогрессивные формы управления и организации труда, цифровые системы и базы данных в сфере пенсионного и социального обеспечения, а также цифровые технологии, в том числе интернет-ресурсы, телеграмм и иные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Разрабатывать рекомендации по созданию благоприятного социально-психологического климата в коллективе.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Контролировать соблюдение нормы антикоррупционного законодательства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Контролировать обеспечение безопасности цифровых ресурсов и конфиденциальности получаемой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Выстраивать коммуникации с ЛСИ.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противодействии коррупции".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Профиль, специализацию и особенности организации по обслуживанию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Схемы и методы взаимодействия организаций по вопросам пенсионного обеспечения, социального страхования.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Организация финансово-хозяйственной деятельности, учет и финансовый анализ.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Основы психологии перспективы технического, экономического развития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Основы этики в социальной работе (кодекс профессиональной этики).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Порядок ведения цифровой системы и базы данных в сфере пенсионного и социального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Порядок и нормы по безопасности и охране труда,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Оказание консультативной помощи по вопросам выплаты пенсий, пособий и социальных выплат ЛСИ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Выстраивать коммуникации с ЛСИ.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Консультировать и давать разъяснения по вопросам выплаты и получения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конфликтами.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Особенности психологии личности и отдельных категорий граждан.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Руководство хозяйственной и финансово-экономической деятельностью структурного подразделения (департамента, управления, отделения, отдела) организации по выплате пенсий и пособий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коммуникаций, межличностых отношений и мотиваци подчиненных, уменение делегировать полномочия подчиненных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Принимать меры по обеспечению организации квалифицированными кадрами, рациональному использованию их профессиональных знаний и опыта работы.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работы по укреплению трудовой и производственной дисциплины, аттестации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Решать вопросы по созданию безопасных и здоровых условий труда для специалистов, соблюдению благоприятной психологической атмосферы в коллективе, в том числе в виде анкетирования специалистов.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Схемы и методы взаимодействия организаций по вопросам пенсионного обеспечения, социального страхования.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психологии перспективы технического, экономического развития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Порядок и нормы по безопасности и охране труда,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 Стратегическое мышление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Личная организованность и высокая культура собственного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распределить силы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Нацеленность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 Способность сохранять самообладание в непредвиденных ситуациях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Энергичность Инициативность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8.2.-1 (8.2.-2, 8.2.-3., 8.2.-4)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профессии: руководитель службы пенсионного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1344-0-005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службы пенсионного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8.2.-1 Руководитель структурного подразделения организации республиканского значения;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8.2.-2 руководитель структурного подразделения организации областного значения (столицы, города республиканского значения);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8.2.-3 руководитель структурного подразделения организации районного значения (города областного значения); 8.2.-4 руководитель структурного подразделения организации сельского значения.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типовых квалификационных характеристик: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(или послевузовское) образование по соответствующему направлению подготовки кадров и стаж работы по специальности на руководящих должностях в соответствующем профилю организации виде экономической деятельности не менее 5 лет (пункт 215, параграф 69 "Заместитель директора (Директор, Вице-президент) по производству"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Квалификационного справочника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должностей руководителей, специалистов и иных служащих, утвержденного приказом Министра труда и социальной защиты населения Республики Казахстан от 30 декабря 2020 года № 553, зарегистрирован в Реестре государственной регистрации нормативных правовых актов Республики Казахстан 31 декабря 2020 года № 22003).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(социальное, экономическое, финансовое, юридическое) и опыт работы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повышения квалификации на базе организации образования или обучение в организации (на предприятии) по вопросам выплаты пенсий, пособий и социальных выплат; краткосрочные курсы подготовки и переподготовки кадров на платформе "skills.enbek.kz".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(генеральный директор, исполнительный директор, президент, председатель правления, управляющий)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по выплате пенсий, пособий и социальных выплат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работы структурного подразделения и руководство им.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Организация работы выплаты пенсий, пособий и социальных выплат.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организация работы структурного подразделения и руководство им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общее руководство и контроль деятельности структурного подразделения.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Руководить деятельностью структурного подразделения и нести ответственность за результат работы.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планирование и рациональную организацию работы структурного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план работы структурного подразделения и контролировать его выполнение.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контроль за своевременным рассмотрением специалистами заявлений граждан о выплате пенсии, других социальных выплат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контроль за правильностью определения вида и размера предусмотренных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новейшую технику, прогрессивные формы управления и организации труда, цифровые системы и базы данных в сфере пенсионного и социального обеспечения, а также цифровые технологии, в том числе интернет-ресурсы, телеграмм, чатбот и иные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Порядок и нормы по безопасности и охране труда,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противодействии коррупции".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Профиль, специализацию и особенности организации по обслуживанию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Схемы и методы взаимодействия организаций по вопросам пенсионного обеспечения, социального страхования.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Организация финансово-хозяйственной деятельности, учет и финансовый анализ.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Порядок заключения и исполнения хозяйственных и финансовых договоров.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Основы психологии перспективы технического, экономического развития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Основы этики в социальной работе (кодекс профессиональной этики).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Порядок и нормы по безопасности и охране, техники безопасности, противопожарной безопасности и производственной санитарии.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работы структурного подразделения по выплате пенсий и пособий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информацию о количестве получателей пенсий, пособий и выплате им пенсий и пособий.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планирование и подготовку необходимой информации и данных для современного выделения трансфертов из республиканского бюджета на выплату пенсий и пособий, своевременного перечисления обязательных пенсионных взносов и обязательных социальных отчислений.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сбор и обеспечивать своевременное представление аналитических материалов по социальным выплатам и контингенту получателей.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Заполнять необходимую документацию, вести учет и отчетность по вопросам выплаты пенсий, пособий, социальных отчислений.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Консультировать и давать разъяснения по вопросам выплаты и получения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новейшую технику, прогрессивные формы управления и организации труда, цифровые системы и базы данных в сфере пенсионного и социального обеспечения, а также цифровые технологии, в том числе интернет-ресурсы, телеграмм, чат-бот и иные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Сохранять конфиденциальность о данных получателей пенсий, пособий и социальных выплат.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Профиль, специализацию и особенности организации по обслуживанию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Схемы и методы взаимодействия организаций по вопросам пенсионного обеспечения, социального страхования.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Организация финансово-хозяйственной деятельности, учет и финансовый анализ.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заключения и исполнения хозяйственных и финансовых договоров.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Основы психологии перспективы технического, экономического развития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Основы этики в социальной работе (кодекс профессиональной этики).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Организация работы выплаты пенсий, пособий и социальных выплат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обеспечение выплаты пенсий, пособий и социальных выплат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работы по организации выплаты пенсий, пособий, социальных выплат.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виды и размеры социальных выплат из ГФСС, предоставляемых отдельным гражданам и социальным группам.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информацию о количестве пенсионеров, получателей пособий и выплате им пенсий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контроль за своевременной выплатой пенсий и иных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цифровую базу данных получателей пенсий, пособий и иных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Формировать необходимую информацию и данные для современного выделения трансфертов из республиканского бюджета на выплату пенсий и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Организовывать проведение банковских операций по выплате пенсий и пособий.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оказание консультативной помощи по вопросам выплаты пенсий, пособий и социальных выплат ЛСИ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Выстраивать коммуникации с ЛСИ.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Консультировать и давать разъяснения по вопросам выплаты и получения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конфликтами.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Социальный кодекс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Законы и иные нормативные правовые акты в области организации выплаты пенсий, пособий и социальных выплат.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Этические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Особенности психологии личности и отдельных категорий граждан.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Нацеленность на результат 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сохранять самообладание в непредвиденных ситуациях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Настойчивость Ответственность за свои действия и принятые решения Энергичность Инициативность Порядочность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8.1.-1 (8.1.-2, 8.1.-3., 8.1.-4)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</w:t>
            </w:r>
          </w:p>
        </w:tc>
      </w:tr>
    </w:tbl>
    <w:bookmarkStart w:name="z362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00"/>
    <w:bookmarkStart w:name="z36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Наименование государственного органа: </w:t>
      </w:r>
    </w:p>
    <w:bookmarkEnd w:id="101"/>
    <w:bookmarkStart w:name="z36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 и социальной защиты населения Республики Казахстан;</w:t>
      </w:r>
    </w:p>
    <w:bookmarkEnd w:id="102"/>
    <w:bookmarkStart w:name="z36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руководитель: Тюлюбаева Корлан Абаевна, номер телефона: +7(7172) 75-07-11, электронный адрес: k.tyulyubaeva@enbek.gov.kz;</w:t>
      </w:r>
    </w:p>
    <w:bookmarkEnd w:id="103"/>
    <w:bookmarkStart w:name="z36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Бейсенбаева Фарида Амангельдиновна, номер телефона: +7(7172) 74-37-80, электронный адрес: f.beisenbaeva@enbek.gov.kz.</w:t>
      </w:r>
    </w:p>
    <w:bookmarkEnd w:id="104"/>
    <w:bookmarkStart w:name="z36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Организации (предприятия) участвующие в разработке: -. </w:t>
      </w:r>
    </w:p>
    <w:bookmarkEnd w:id="105"/>
    <w:bookmarkStart w:name="z36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Отраслевой совет по профессиональным квалификациям при Министерстве труда и социальной защиты населения Республики Казахстан: протокол № 4 от 1 декабря 2023 года.</w:t>
      </w:r>
    </w:p>
    <w:bookmarkEnd w:id="106"/>
    <w:bookmarkStart w:name="z36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Национальный орган по профессиональным квалификациям: заключение от 1 декабря 2023 года. </w:t>
      </w:r>
    </w:p>
    <w:bookmarkEnd w:id="107"/>
    <w:bookmarkStart w:name="z37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Национальная палата предпринимателей Республики Казахстан "Атамекен": заключение от 13 декабря 2023 года.</w:t>
      </w:r>
    </w:p>
    <w:bookmarkEnd w:id="108"/>
    <w:bookmarkStart w:name="z37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Номер версии и год выпуска: версия 1, 2024 год. </w:t>
      </w:r>
    </w:p>
    <w:bookmarkEnd w:id="109"/>
    <w:bookmarkStart w:name="z37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Дата ориентировочного пересмотра: 31 декабря 2026 года. </w:t>
      </w:r>
    </w:p>
    <w:bookmarkEnd w:id="1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