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ce9" w14:textId="67a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"Содействие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2024 года № 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"Содействие занятости",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 №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Профессиональный стандарт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"Содействие занятости"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Профессиональный стандарт – в редакции приказа Министра труда и социальной защиты населения РК от 29.09.2025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стандарта.</w:t>
      </w:r>
    </w:p>
    <w:bookmarkEnd w:id="9"/>
    <w:bookmarkStart w:name="z6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общие требования к знаниям, умениям, навыкам, уровням квалификаций к профессиям (занятиям) в области профессиональной деятельности "Содействие занятости", может быть использован работодателями, организациями образования, центрами признания профессиональных квалификации, а также органами государственной власти и другими заинтересованными сторонами при разработке и реализации политики в области занятости. Профессиональный стандарт применяется на услуги, оказываемые государственной службой занятости, к которым относятся центры трудовой мобильности и карьерные центры.</w:t>
      </w:r>
    </w:p>
    <w:bookmarkEnd w:id="10"/>
    <w:bookmarkStart w:name="z6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профессиональном стандарте используются следующие термины и определения:</w:t>
      </w:r>
    </w:p>
    <w:bookmarkEnd w:id="11"/>
    <w:bookmarkStart w:name="z6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аппаратно-программных комплексов и сети телекоммуникаций;</w:t>
      </w:r>
    </w:p>
    <w:bookmarkEnd w:id="12"/>
    <w:bookmarkStart w:name="z6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освоенная информация, необходимая для выполнения действий в рамках профессиональной задачи;</w:t>
      </w:r>
    </w:p>
    <w:bookmarkEnd w:id="13"/>
    <w:bookmarkStart w:name="z6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14"/>
    <w:bookmarkStart w:name="z6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6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трудовой мобильности -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</w:t>
      </w:r>
    </w:p>
    <w:bookmarkEnd w:id="16"/>
    <w:bookmarkStart w:name="z6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повышения квалификации работников центров трудовой мобильности (карьерных центров) (далее – организация повышения квалификации) – структурное подразделение Центра развития трудовых ресурсов, осуществляющее повышение квалификации специалистов местных исполнительных органов и центров трудовой мобильности (карьерных центров)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Социального кодекса Республики Казахстан;</w:t>
      </w:r>
    </w:p>
    <w:bookmarkEnd w:id="17"/>
    <w:bookmarkStart w:name="z6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рынок труда – сфера формирования спроса и предложения на рабочую силу;</w:t>
      </w:r>
    </w:p>
    <w:bookmarkEnd w:id="18"/>
    <w:bookmarkStart w:name="z6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работодатель – физическое или юридическое лицо, с которым работник состоит в трудовых отношениях;</w:t>
      </w:r>
    </w:p>
    <w:bookmarkEnd w:id="19"/>
    <w:bookmarkStart w:name="z6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0"/>
    <w:bookmarkStart w:name="z6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план трудоустройства – документ, в котором указываются личные данные безработного, планируемые и реализуемые мероприятия по содействию занятости;</w:t>
      </w:r>
    </w:p>
    <w:bookmarkEnd w:id="21"/>
    <w:bookmarkStart w:name="z6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безработный – физическое лицо, осуществляющее поиск работы и готовое приступить к работе;</w:t>
      </w:r>
    </w:p>
    <w:bookmarkEnd w:id="22"/>
    <w:bookmarkStart w:name="z6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профессия – род занятий, осуществляемый физическим лицом и требующий определенной квалификации для его выполнения;</w:t>
      </w:r>
    </w:p>
    <w:bookmarkEnd w:id="23"/>
    <w:bookmarkStart w:name="z6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Социальным кодексом Республики Казахстан;</w:t>
      </w:r>
    </w:p>
    <w:bookmarkEnd w:id="24"/>
    <w:bookmarkStart w:name="z6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кейс-менеджер – квалификационная категория, соответствующая специалисту, осуществляющему комплексное сопровождение обратившихся лиц, с применением кейс-менеджмента, индивидуального планирования и межведомственного взаимодействия;</w:t>
      </w:r>
    </w:p>
    <w:bookmarkEnd w:id="25"/>
    <w:bookmarkStart w:name="z6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6"/>
    <w:bookmarkStart w:name="z6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карьерный центр – филиал центра трудовой мобильности, осуществляющий выполнение его функций в столице, городах республиканского и областного значения, районах;</w:t>
      </w:r>
    </w:p>
    <w:bookmarkEnd w:id="27"/>
    <w:bookmarkStart w:name="z6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карьерный консультант – квалификационная категория, присваиваемая специалисту, владеющему навыками первичной консультации, информирования и сопровождения обратившихся лиц по вопросам занятости и карьерного развития.</w:t>
      </w:r>
    </w:p>
    <w:bookmarkEnd w:id="28"/>
    <w:bookmarkStart w:name="z6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9"/>
    <w:bookmarkStart w:name="z6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наставник – квалификационная категория, отражающая высокий уровень профессионализма и опыта, включающая функции методической поддержки, консультирования по сложным случаям и наставничества для специалистов более низких категорий;</w:t>
      </w:r>
    </w:p>
    <w:bookmarkEnd w:id="30"/>
    <w:bookmarkStart w:name="z6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занятость населения – трудовая деятельность, связанная с удовлетворением личных и общественных потребностей, не противоречащая законодательству Республики Казахстан, приносящая заработок или доход.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профессиональном стандарте используются следующие сокращения:</w:t>
      </w:r>
    </w:p>
    <w:bookmarkEnd w:id="32"/>
    <w:bookmarkStart w:name="z6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33"/>
    <w:bookmarkStart w:name="z6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4"/>
    <w:bookmarkStart w:name="z6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- квалификационный справочник должностей руководителей, специалистов и других служащих;</w:t>
      </w:r>
    </w:p>
    <w:bookmarkEnd w:id="35"/>
    <w:bookmarkStart w:name="z6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- общий государственный классификатор видов экономической деятельности.</w:t>
      </w:r>
    </w:p>
    <w:bookmarkEnd w:id="36"/>
    <w:bookmarkStart w:name="z6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"/>
    <w:bookmarkStart w:name="z6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 - "Содействие занятости".</w:t>
      </w:r>
    </w:p>
    <w:bookmarkEnd w:id="38"/>
    <w:bookmarkStart w:name="z6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 – N78100.</w:t>
      </w:r>
    </w:p>
    <w:bookmarkEnd w:id="39"/>
    <w:bookmarkStart w:name="z6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 "Содействие занятости" по ОКЭД классифицируется следующим образом.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трудоустройства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временному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временному трудоустройству </w:t>
            </w:r>
          </w:p>
        </w:tc>
      </w:tr>
    </w:tbl>
    <w:bookmarkStart w:name="z6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стандарта, включающее общую характеристику вида трудовой деятельности.</w:t>
      </w:r>
    </w:p>
    <w:bookmarkEnd w:id="41"/>
    <w:bookmarkStart w:name="z6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включает описание требования к уровню квалификации и компетентности к руководителям и специалистам службы занятости.</w:t>
      </w:r>
    </w:p>
    <w:bookmarkEnd w:id="42"/>
    <w:bookmarkStart w:name="z6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профессиональной деятельности "Содействие занятости" включает следующие виды трудовой деятельности: ведение списка вакансий, содействие работодателям в подборе необходимых работников и предоставление других услуг в сфере занятости, содействие гражданам в поиске подходящей работы, проведение профориентационных собеседований (профориентации) с соискателями, организация социальной адаптации безработных граждан на рынке труда, организация временного трудоустройства граждан и профессионального обучения, предоставление заинтересованным сторонам информации о рынке труда и его тенденциях.</w:t>
      </w:r>
    </w:p>
    <w:bookmarkEnd w:id="43"/>
    <w:bookmarkStart w:name="z6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профессиональной деятельности - обеспечение равных возможностей гражданам в реализации права на труд и выбор занятости; содействие занятости путем реализации активных мер; реализация мер, направленных на обеспечение социальной защиты граждан на рынке труда.</w:t>
      </w:r>
    </w:p>
    <w:bookmarkEnd w:id="44"/>
    <w:bookmarkStart w:name="z6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5"/>
    <w:bookmarkStart w:name="z6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службы занятости – 6 уровень ОРК;</w:t>
      </w:r>
    </w:p>
    <w:bookmarkEnd w:id="46"/>
    <w:bookmarkStart w:name="z6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службы занятости – 5 уровень ОРК;</w:t>
      </w:r>
    </w:p>
    <w:bookmarkEnd w:id="47"/>
    <w:bookmarkStart w:name="z6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содействию занятости – 4 уровень ОРК;</w:t>
      </w:r>
    </w:p>
    <w:bookmarkEnd w:id="48"/>
    <w:bookmarkStart w:name="z6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содействию занятости – 5 уровень ОРК;</w:t>
      </w:r>
    </w:p>
    <w:bookmarkEnd w:id="49"/>
    <w:bookmarkStart w:name="z6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содействию занятости – 6 уровень ОРК;</w:t>
      </w:r>
    </w:p>
    <w:bookmarkEnd w:id="50"/>
    <w:bookmarkStart w:name="z6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взаимодействию с работодателями – 4 уровень ОРК;</w:t>
      </w:r>
    </w:p>
    <w:bookmarkEnd w:id="51"/>
    <w:bookmarkStart w:name="z6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взаимодействию с работодателями – 5 уровень ОРК;</w:t>
      </w:r>
    </w:p>
    <w:bookmarkEnd w:id="52"/>
    <w:bookmarkStart w:name="z6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по взаимодействию с работодателями – 6 уровень ОРК;</w:t>
      </w:r>
    </w:p>
    <w:bookmarkEnd w:id="53"/>
    <w:bookmarkStart w:name="z6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профессиональной подготовке – 4 уровень ОРК;</w:t>
      </w:r>
    </w:p>
    <w:bookmarkEnd w:id="54"/>
    <w:bookmarkStart w:name="z6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по профессиональной подготовке – 5 уровень ОРК;</w:t>
      </w:r>
    </w:p>
    <w:bookmarkEnd w:id="55"/>
    <w:bookmarkStart w:name="z6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профессиональной подготовке – 6 уровень ОРК;</w:t>
      </w:r>
    </w:p>
    <w:bookmarkEnd w:id="56"/>
    <w:bookmarkStart w:name="z6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Аналитик рынка труда – 6 уровень ОРК;</w:t>
      </w:r>
    </w:p>
    <w:bookmarkEnd w:id="57"/>
    <w:bookmarkStart w:name="z6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Консультант по трудоустройству – 4 уровень ОРК;</w:t>
      </w:r>
    </w:p>
    <w:bookmarkEnd w:id="58"/>
    <w:bookmarkStart w:name="z6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Консультант по социальной работе – 4 уровень ОРК;</w:t>
      </w:r>
    </w:p>
    <w:bookmarkEnd w:id="59"/>
    <w:bookmarkStart w:name="z6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Консультант по социальной работе – 5 уровень ОРК;</w:t>
      </w:r>
    </w:p>
    <w:bookmarkEnd w:id="60"/>
    <w:bookmarkStart w:name="z6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Консультант по социальной работе – 6 уровень ОРК;</w:t>
      </w:r>
    </w:p>
    <w:bookmarkEnd w:id="61"/>
    <w:bookmarkStart w:name="z6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Ассистент по социальной работе – 4 уровень ОРК.</w:t>
      </w:r>
    </w:p>
    <w:bookmarkEnd w:id="62"/>
    <w:bookmarkStart w:name="z6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службы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Директор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Директор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(социальное или экономическое или юридическое или педагогическое)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1210-0-057 Директор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1210-0-063 Начальник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1210-0-076 Руководитель филиала (сети)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цель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службы занятости и ответственность за выполнение задач. Координация и организация работы по предоставлению услуг населению, мониторинг и контроль эффективности действий сотрудников, решение вопросов распределения ресурсов и управления персоналом.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и контроль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рынка труда, оценка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Планирование и организация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деятельности службы занятости, предполагаемых результатов работы, сроки,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деятельность службы занятости и контролировать ее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потребность службы занятости в трудовых и материально-технических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управленческую деятельность, принимать управленческие решения и оценивать риски, связанные с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инклюзивные подходы в деятельности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цели службы занятости (команды).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Разрешать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Фокусировать внимание коллектива (команды) на успех.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социальной защиты, занятости населения, о персональных данных и их защите, в области противодействия коррупции, бюджетного, налогового и гражданского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динамично развивающиеся отрасли региона, обеспечивающие создание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Организация работы службы занятости по предоставлению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степень исполнения планов и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полномочия и распределять задачи по выполнению планов между подразделениями или работниками и устанавливать взаимосвязи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Систематизировать и анализировать правовую, организационную и технологическую информацию, связанную с оказанием услуг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прогрессивные формы и методы работы, передовой опыт в области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социально-экономические индикаторы региона (уровень безработицы, уровень заработной платы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 показателей, характеризующих ситуацию на рынке труда, методологии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Методика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Природа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Управление и контроль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в изменяющихся условиях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деловую переписку, взаимодействовать с уполномоченными органами исполнительной власти и деловыми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в работе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антикоррупционную политику организации и внедрять меры по предотвращению коррупции, проводить мероприятия, направленные на предотвращение коррупционных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стратегического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Инструменты управления человеческими ресурсами, методы подбора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Управление процессами, проектами в службе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Объединять людей в команды и консолидировать их усилий для достижения общей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систему наставничества, организацию и контроль работы по адаптации персонала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исполнение работниками их должностных обязанностей, исполнение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деятельность службы занятости по доступности, количеству и качеству оказанных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экономию ресурсов, как критерий при оценке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оценки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долгосрочного, среднесрочного и текущего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межличностного общения, этики делового общения и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труда, оценка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систематизация, обработка информации о рынке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последовательность действий по предоставлению услуг, определенных внутренними регламентами в службе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работниками кодекса этики и служебного поведения, мероприятий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Создавать безопасные условия труда для работников и проводить оценку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расходование финансовых средств, выделенных на выполнение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показатели работы в области содействия занятости населения и деятельности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индивидуальный вклад работников в достижении общих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деловые переговоры и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Консультировать по вопросам трудоустройства, используя доступную лексику.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занятости, 7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"Руководитель структурного подразделения службы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службы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Руководитель структурного подразделения (отдела, сектора)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Руководитель структурного подразделения (отдела, сектора)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структурного подразделения службы занятости. Организация работы структурного подразделения по оказанию услуг и обеспечение положительных результатов его работы, наставничество для сотрудников и поддержка их профессионального развития.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работы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рынка труда,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Планирование и организация работы структурного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работы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Обобщать и систематизировать информацию, касающуюся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деятельность подразделения и сотрудников, контролировать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полномочия и распределять задачи по выполнению планов между работниками и устанавливать взаимосвязи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инклюзивные подходы в деятельности структурного подразделения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деловую переписку, взаимодействовать с уполномоченными органами исполнительной власти и деловыми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Объединять людей в команды и консолидировать их усилия для достижения общей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социальной защиты, занятости населения, о персональных данных и их защите, в области противодействия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динамично развивающиеся отрасли региона, обеспечивающие создание рабочих мест,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методы подбора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Методика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работы структурного подразделения по предоставлению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цели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степень исполнения планов и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систему наставничества, организацию и контроль работы по адаптации персонала на рабочем месте, проводить обучение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инструменты работы с целевыми группами населения, особенности предоставления им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Контроль деятельности структурного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Обобщение и систематизация информации, касающейся деятельности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деятельность подразделения по доступности, количеству и качеству оказанных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Информировать население о ситуации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показатели работы в области содействия занятости населения и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стратегического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информации, принятие решений, управление процессами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деловые переговоры и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оценки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труда, качества предоставляемых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систематизация, обработка информации о рынке труда, о предоставляемых услугах, об эффективности действий специалистов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Методы межличностного и делового общения, и другие методы коммуникации.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порядок ведения делопроизводства, порядок представления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мониторинг и анализ эффективности деятельности специалистов по оказанию услуг населению по вопросам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контроль за исполнением специалистами их должностных инструкций, исполнения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качество оказываемых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Демографическая ситуация, специфика социально-экономического развития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динамично развивающиеся отрасли региона, обеспечивающие создание рабочих мест,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службы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рекомендации по дальнейшему маршруту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-адаптировать рекомендации для уязвимых категорий с учетом социальной и профессиональной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консультации и тренинги с учетом уровня подготовки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рекомендации по дальнейшему маршруту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-адаптировать рекомендации для уязвимых категорий с учетом социальной и профессиональной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консультации и тренинги с учетом уровня подготовки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рекомендации по дальнейшему маршруту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расширенную диагностику ситуации соискателя, включая семейный, психологический и социальный контексты;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структурные и системные барьеры трудоустройства и разрабатывать стратегии их преодоления;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-инициировать межведомственное взаимодействие при наличии комплексных ограничений у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проведения приема в сложных или нестандартных кейсах;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типичные ошибки в оценке соискателей, формировать предложения по повышению качества первичного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инструменты для улучшения процедуры первичной оценки и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-адаптировать рекомендации для уязвимых категорий с учетом социальной и профессиональной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планы трудоустройства в условиях комплексных барьеров (многолетняя безработица, отсутствие квалификации, семейные обязательства);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-взаимодействовать с профильными организациями для определения возможных направлений социальной и профессиональной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пошаговые стратегии выхода из трудной жизненной ситуации через трудоустройство и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-сопровождать реализацию плана с регулярной корректировкой на основании изменений в ситуации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-управлять конфликтами, возникающими в межведомственном взаимодействии по кейсам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и внедрять методические подходы к профориентации для разных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профессиональные тренинги и наставнические сессии по вопросам диагностики карьерных интересов и работы с трудными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результативность профориентационных собеседований на уровне подразделения или организации и предлагать улучшения.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консультации и тренинги с учетом уровня подготовки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-использовать расширенную аналитику регионального рынка труда с учетом социально уязвимых групп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рекомендации с учетом ограничений соискателя и доступных квот и программ занятости;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-сопровождать соискателя в процессе взаимодействия с работодателями, включая обсуждение особых условий трудоустройства;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причины длительной безработицы и адаптировать подходы к консультированию на основе полученных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оптыом по вопросам анализа регионального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 внедрять методические материалы и инструменты по профориентации и анализу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-оценивать качество и эффективность профориентационной работы специалистов, давать рекомендации по ее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партнерские связи с работодателями и образовательными организациями для развития каналов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предложения по индивидуальному подбору услуг с учетом специфики бизнеса и кадровой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-собирать и анализировать обратную связь от работодателей для повышения точности подбора.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5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предложения по индивидуальному подбору услуг с учетом специфики бизнеса и кадровой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-собирать и анализировать обратную связь от работодателей для повышения точности подбора.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профессиональное образование: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предложения по индивидуальному подбору услуг с учетом специфики бизнеса и кадровой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-работать с работодателями в сложных или нестандартных кейсах, как при трудоустройстве граждан с особыми потребностями, длительно безработных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-координировать взаимодействие между работодателями, и другими заинтересованными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стратегиям взаимодействия с работодателями, включая работу с возражениями и установление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 внедрять инструменты диагностики потребностей работодателей и систематизации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-представлять интересы организации на профессиональных площадках, укреплять деловые связи и формировать пул лояльных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анализ эффективности предоставляемых услуг работодателям и вносить предложения по улучшению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-собирать и анализировать обратную связь от работодателей для повышения точности подбора.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подбор персонала с учетом ограничений и уязвимости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-согласовывать с работодателем индивидуальные условия найма, как адаптированный график, наставничество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-выстраивать устойчивый формат сопровождения соискателя после трудоустройства в период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взаимодействие с другими службами при подборе и сопровождении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подбору персонала в сложных кейсах, включая работу с работодателями, не имеющими опыта инклюзивного найма;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алгоритмы подбора, шаблоны презентации кандидатов и обучающие материалы для новых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базу стратегических партнеров-работодателей и вести с ними взаимодействие по трудоустройству.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2422-2-009 Специалист по профессиональному обучению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-понимать специфику кадровых потребностей работодателя с учетом изменений на рынке труда и отраслевых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-предлагать варианты программ, соответствующие профилю вакансий, по которым наблюдается дефицит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индивидуальные рекомендации по дальнейшему профессиональному развитию на основе анализа прогресса.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актуальной информацией о состоянии и тенденциях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Соотносить имеющийся опыт и квалификацию соискателя с требованиями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Сопоставлять данные о прохождении курсов с профилем соискателя и траекторией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5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2422-2-009 Специалист по профессиональному обучению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-понимать специфику кадровых потребностей работодателя с учетом изменений на рынке труда и отраслевых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-предлагать варианты программ, соответствующие профилю вакансий, по которым наблюдается дефицит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рекомендации по дальнейшему профессиональному развитию на основе анализа прогресса.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Сопоставлять профессиональный профиль соискателя с запросами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мобильности, переквалификации, дистанционной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статистические данные и аналитические обзоры при консультировании.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Сопровождать соискателя на всех этапах обучения, включая адаптацию и мотивацию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нетипичные случаи (низкая завершенность, отсутствие трудоустройства).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вопросам трудоустройства, используя доступную лексику.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2422-2-009 Специалист по профессиональному обучению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-понимать специфику кадровых потребностей работодателя с учетом изменений на рынке труда и отраслевых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-выстраивать взаимодействие между работодателем и поставщиками образовательных услуг для реализации краткосрочного обучения под конкретный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участие соискателей из социально уязвимых групп в обучении с учетом их потребностей и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работодателями при определении образовательного запроса;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-участвовать в разработке и адаптации методических материалов по взаимодействию с работодателями в рамках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-предлагать варианты программ, соответствующие профилю вакансий, по которым наблюдается дефицит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подбор кандидатов с учетом социальных, бытовых и психологических факторов, влияющих на участие в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сопровождение соискателей до, во время и после обучения, включая помощь в интеграции на рынок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индивидуального подбора кандидатов на обучение, в том числе при наличии ограничений у соискателей;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эффективность направлений на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 адаптировать подходы и алгоритмы по подбору кандидатов для различных целевых групп и отраслей.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индивидуальные рекомендации по дальнейшему профессиональному развитию на основе анализа прогресса.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работать с участниками обучения, имеющими выраженные ограничения;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координировать сопровождение соискателя при прохождении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анализировать качество профориентационной и обучающей работы специалистов и формировать предложения по ее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консультировать сотрудников по вопросам ведения сложных случаев сопровождения клиентов в процессе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методические подходы по отслеживанию прогресса и оценке эффективности профессионального обучения в работе с разными категориями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информацию о спросе на трудовые ресурсы, влияющие на конкретные категории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Конструировать маршруты занятости, опираясь на потребности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эффективность обучения для достижения трудоустройства в краткосрочной и долгосрочной перспективе.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результаты мониторинга для адаптации маршрутов трудоустройства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"Аналитик рынка труда"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рынка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бакалавриат), высшее образование (бакалавриат, специалист, ординатура)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прогноз спроса и предложения рабочей силы, информирование населения, работодателей и заинтересованные стороны о состоянии рынка труда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 и результатов предоставления услуг службой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Анализ, прогноз спроса и предложения рабочей силы.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рынка труда региона, количества и качества услуг, предоставляемых службой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прогноз спроса и предложения рабочей силы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Планировать, организовывать и проводить встречи с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техники эффективных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информационными статистическими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Собирать, классифицировать, систематизировать и обеспечивать актуализацию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экономию ресурсов, как критерий при оценке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Нормативные правовые акты в сфере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 показателей, характеризующих ситуацию на рынке труда, методология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подходы, применяемые в определении, прогнозировании и отслеживании трендов в потребности в рабочей силе и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положении на рынке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достоверность и обобщать первичные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качество информации по выбранным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связи и зависимости между элементами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техники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Методы, техники,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Методика управления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 региона, количества и качества услуг, предоставляемых службой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рынку труда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внутренние и внешние факторы, условия, влияющие на различные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предметной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функциональную декомпозицию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 показателей, характеризующих ситуацию на рынке труда, методология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подходы, применяемые в определении, прогнозировании и отслеживании трендов в потребности в рабочей силе и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показатели и проводить мониторинг и оценку.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Информировать население о ситуации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аналитические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техники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Методы, техники,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и 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"Консультант по трудоустройству"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(среднее специальное, среднее профессиональное)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соискателям и работодателям по видам и порядку предоставления услуг службой занятости, в том числе в электронном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консультационных услуг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соискателей 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благоприятную среду для общения с соискателем или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профессиональную лексику и разъяснять информацию соискателю или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Проявлять уважение к мнению соискателя или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Предоставлять консультационные услуги по направлениям сферы занятости и/или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инклюзивные подходы при предоставлении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и порядок оказания услуг службой занятости, в том числе в электронном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Деятельность подразделений службы занятости 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Информирование соискателей и работодателей об услугах и порядке их предоставления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Доводить до соискателей и работодателей информацию в области законодательства, политики рынка труда,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привычные операции в условиях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Теория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Техника работы в группе и индивидуально.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порядок ведения делопроизводства, порядка представления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-контролировать эмоции, предотвращая развитие конфликта, регулировать простые конфликты.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социальной помощи,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формы в информационной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запросы в соответствующие информационные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данные в информационную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качественное сканирование (копирование) документов, представленных заявителем при отсутствии информации в соответствующих информационных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Понимать логику работы и функциональные возможности информационной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информационную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работы информационных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препятствия для участия трудоспособных членов семьи в мерах занятости при определении вида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информационные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достоверность предоставленных сведений и выявлять расхождения между фактическими доходами и данными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беседу с заявителем для выявления целей, возможностей и ограничений.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социальной защиты,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-контролировать эмоции, предотвращая развитие конфликта, регулировать простые конфликты.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социальной помощи,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формы в информационной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запросы в соответствующие информационные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данные в информационную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качественное сканирование (копирование) документов, представленных заявителем при отсутствии информации в соответствующих информационных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Понимать логику работы и функциональные возможности информационной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информационную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работы информационных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препятствия для участия трудоспособных членов семьи в мерах занятости при определении вида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информационные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достоверность предоставленных сведений и выявлять расхождения между фактическими доходами и данными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беседу с заявителем для выявления целей, возможностей и ограничений.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социальной защиты,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-контролировать эмоции, предотвращая развитие конфликта, регулировать простые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-оценивать ключевые аспекты ситуации заявителя, включая жизненный этап, стрессовые факторы, социально-эмоциональные триггеры и состояние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-строить отношения с клиентом через развитие эмпатии и установление доверия;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-создавать благоприятную среду для общения с претендентами на адресную социальную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разные методы разрешения сложных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проактивную работу среди населения по вопросам адресной социальной помощи и в области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в вопросах оценки и выбора подходящих методов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цели коммуникации, стили общения и сигналы (вербальные и невербальные) для адаптации подходов и каналов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организационные факторы, провоцирующие конфликты, и предлагать системные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проводить групповые сессии для претендентов.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социальной помощи,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формы в информационной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запросы в соответствующие информационные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данные в информационную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качественное сканирование (копирование) документов, представленных заявителем при отсутствии информации в соответствующих информационных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Понимать логику работы и функциональные возможности информационной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информационную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работы информационных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препятствия для участия трудоспособных членов семьи в мерах занятости при определении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комплексную оценку семьи с учетом участия в мерах занятости и социальной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обоснованность предоставления безусловной или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и сопровождать специалистов с меньшим опытом по вопросам определения вида адресной помощи в сложных и нестандартных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единообразное применение критериев и подходов к определению вида помощи на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анализировать практику применения критериев и вносить предложения по ее улучшению.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информационные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достоверность предоставленных сведений и выявлять расхождения между фактическими доходами и данными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беседу с заявителем для выявления целей, возможностей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-устанавливать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специалистов с меньшим опытом методике составления планов помощи лицу (семье) и ведения диалога с заявителями;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анализировать эффективность выполнения индивидуальных планов помощи лицу (семье) и совершенствовать подходы.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социальной защиты,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"Ассистент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Ассистент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Оказание содействия консультанту по социальной работе, местным исполнительным органам в проведении консультаций гражданам по вопросам получения социальной помощи, проведение мониторинга выполнения гражданами обязательств по социальному контракту.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заявлений и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выполнения гражданами обязательств по социальному контракту.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граждан (семей), находящихся за чертой бедности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благоприятную среду для общения с заявителем,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Информировать население, в том числе с выездом в сельские населенные пункты, о возможных вариантах выхода из категории нуждающихся в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профессиональную лексику и разъяснять информацию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Проявлять уважение к мнению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инклюзивные подходы при предоставлении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правовых акты в сфере занятости, социальной защиты,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оформлению документов на получение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 подходы создания инклюзивной среды в деятельности службы занятости и в сфере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жизненной ситуации семьи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консультативные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Собирать и анализировать информацию для определения видов и форм услуг, необходимых заявителю.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занятости, социальной защиты,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оформлению документов на получение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гражданами обязательств по социальному контракту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макеты дел заявителей, обратившихся за назначением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индивидуальный план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Поддерживать связь с заявителями, предоставлять информацию и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информационно - коммуникационными технологиями, применять в работе методы и системы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занятости, социальной защиты,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оформлению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Информационно-коммуникационные технологии, методы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выполнение условий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мониторинг выполнения условий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привычные операции в условиях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проведения мониторинга выполнения условий социального контракта;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Этические стандарты в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</w:tc>
      </w:tr>
    </w:tbl>
    <w:bookmarkStart w:name="z6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4"/>
    <w:bookmarkStart w:name="z6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Наименование государственного органа:</w:t>
      </w:r>
    </w:p>
    <w:bookmarkEnd w:id="65"/>
    <w:bookmarkStart w:name="z6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РК;</w:t>
      </w:r>
    </w:p>
    <w:bookmarkEnd w:id="66"/>
    <w:bookmarkStart w:name="z6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Сеитова Злиха Сеилхановна, номер телефона: +7 7172 743524, электронный адрес: z.seitova@enbek.gov.kz;</w:t>
      </w:r>
    </w:p>
    <w:bookmarkEnd w:id="67"/>
    <w:bookmarkStart w:name="z6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Организации (предприятия) участвующие в разработке:</w:t>
      </w:r>
    </w:p>
    <w:bookmarkEnd w:id="68"/>
    <w:bookmarkStart w:name="z6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АО "Центр развития трудовых ресурсов";</w:t>
      </w:r>
    </w:p>
    <w:bookmarkEnd w:id="69"/>
    <w:bookmarkStart w:name="z6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Ақылова Жадыра Раиқанқызы, номер телефона: + 7 7172 954 317 (вн.314), электронный адрес: zh.akylova @enbek.kz; </w:t>
      </w:r>
    </w:p>
    <w:bookmarkEnd w:id="70"/>
    <w:bookmarkStart w:name="z6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Айбульдинова Айнур Изатовна, номер телефона: + 7 7172 954 317 (вн.381), электронный адрес: a.aibuldinova@enbek.kz.</w:t>
      </w:r>
    </w:p>
    <w:bookmarkEnd w:id="71"/>
    <w:bookmarkStart w:name="z6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Отраслевой совет по профессиональным квалификациям при Министерстве труда и социальной защиты населения Республики Казахстан: протокол № б/н от 8 августа 2025 года. </w:t>
      </w:r>
    </w:p>
    <w:bookmarkEnd w:id="72"/>
    <w:bookmarkStart w:name="z6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Национальный орган по профессиональным квалификациям: заключение от 19 августа 2025 года.</w:t>
      </w:r>
    </w:p>
    <w:bookmarkEnd w:id="73"/>
    <w:bookmarkStart w:name="z6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Национальная палата предпринимателей Республики Казахстан "Атамекен": заключение от 25 августа 2025 года.</w:t>
      </w:r>
    </w:p>
    <w:bookmarkEnd w:id="74"/>
    <w:bookmarkStart w:name="z6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Номер версии и год выпуска: версия 2, 2025.</w:t>
      </w:r>
    </w:p>
    <w:bookmarkEnd w:id="75"/>
    <w:bookmarkStart w:name="z6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Дата ориентировочного пересмотра: 2028 год.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