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4f71" w14:textId="7574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9/46-VIII "О бюджете поселка Чаган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9/46-VIII "О бюджете поселка Чаган района Жаңасемей области Абай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Чаган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42 179,0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 поступления трансфертов – 41 643,0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50 567,2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8 338,2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12/87- VIII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