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8f26" w14:textId="6cd8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от 22 июля 2024 года № 9/45-VIII "О бюджете поселка Шульбинск района Жаңасемей области Абай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11 декабря 2024 года № 12/86-VIII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22 июля 2024 года № 9/45-VIII "О бюджете поселка Шульбинск района Жаңасемей области Абай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Шульбинск района Жаңасемей области Абай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63 763,1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9 867,0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53 896,1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63 764,3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1,2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№12/86- 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