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4b83" w14:textId="b364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22 июля 2024 года № 9/43-VIII "О бюджете Озерского сельского округа района Жаңасемей области Абай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12/84-VIII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9/43-VIII "О бюджете Озерского сельского округа района Жаңасемей области Абай на 2024-2026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Озерского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73 440,8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–66 955,8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–73 441,3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№12/84- 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