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4ca1" w14:textId="aec4c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Жаңасемей от 22 июля 2024 года № 9/37-VIII "О бюджете Достыкского сельского округа района Жаңасемей области Абай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Жаңасемей области Абай от 11 декабря 2024 года № 12/78-VIII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Жаңасемей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следующие изменения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Жаңасемей от 22 июля 2024 года № 9/37-VIII "О бюджете Достыкского сельского округа района Жаңасемей области Абай на 2024-2026 годы":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Достыкского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77 359,1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1 717,0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390,0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75 252,1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- 77 363,1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4,0 тысяч тенге. 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с 1 июля 2024 года и действует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Жаңасемей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Жаңасемей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№12/78- VIII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77 359,1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77 363,1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45 869,7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13 452,4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9 894,4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полностью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