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d111" w14:textId="050d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решения маслихата района Жаңасемей от 22 июля 2024 года № 9/35-VIII "О бюджете Акбулакского сельского округа района Жаңасемей области Абай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11 декабря 2024 года № 12/76-VIII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слежующие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от 22 июля 2024 года № 9/35-VIII "О бюджете Акбулакского сельского округа района Жаңасемей области Абай на 2024-2026 годы"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55 737,0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1 396,0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54 341,0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55 738,7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–0,0 тысяч тенге"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1,7 тысяч тенге.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объем субвенции, передаваемой из районного бюджета, на 2024 год в сумме 42 137,0 тысяч тенге.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с 1 июля 2024 года и действует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