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1d87" w14:textId="2d71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Шульбинск района Жаңасемей области Абай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22 июля 2024 года № 9/46-VIII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 июля 2024 года № 8/30-VIII "О бюджете района Жаңасемей на 2024-2026 годы" маслихат района Жаңасемей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Шульбинск района Жаңасемей области Абай на 2024-2026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63 763,1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53 896,1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63 764,3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–0,0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000000"/>
          <w:sz w:val="28"/>
        </w:rPr>
        <w:t>№ 12/87-VIII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 на 2024 год в сумме 46 124,0тысяч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Временно исполняющий обязанности председателя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Жаңасемей области Абай от 11.12.2024 </w:t>
      </w:r>
      <w:r>
        <w:rPr>
          <w:rFonts w:ascii="Times New Roman"/>
          <w:b w:val="false"/>
          <w:i w:val="false"/>
          <w:color w:val="ff0000"/>
          <w:sz w:val="28"/>
        </w:rPr>
        <w:t>№ 12/87-VIII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53 896,1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№9/46-VIII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Шульбинскна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