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40e1" w14:textId="09b4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Караоленского сельского округа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9/40-VIII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 июля 2024 года № 8/30-VIII "О бюджете района Жаңасемей на 2024-2026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Караоленского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96843,0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9254,0тысяч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87494,0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96846,3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000000"/>
          <w:sz w:val="28"/>
        </w:rPr>
        <w:t>№ 12/81-VIII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ff0000"/>
          <w:sz w:val="28"/>
        </w:rPr>
        <w:t>№ 12/81-VIII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