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a053" w14:textId="1c9a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16-109/VIII.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Карабулакского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– 55 629,0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55 979,0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Маканшы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Маканшы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22 751,0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24 335,0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районного значения, села, поселка,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