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3d8b" w14:textId="f6f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16-108/VIII.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22-153/VIII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322 061,0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–74 041,0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6 598,0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29- 207/VIII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№16-108/VIII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ff0000"/>
          <w:sz w:val="28"/>
        </w:rPr>
        <w:t>№ 29- 207/VIII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